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3F8A8" w14:textId="085B131C" w:rsidR="00D73B6C" w:rsidRDefault="001143C7">
      <w:r w:rsidRPr="00040850">
        <w:rPr>
          <w:noProof/>
        </w:rPr>
        <mc:AlternateContent>
          <mc:Choice Requires="wps">
            <w:drawing>
              <wp:anchor distT="0" distB="0" distL="114300" distR="114300" simplePos="0" relativeHeight="251658240" behindDoc="1" locked="1" layoutInCell="1" allowOverlap="1" wp14:anchorId="5A39C1AA" wp14:editId="59147B8A">
                <wp:simplePos x="0" y="0"/>
                <wp:positionH relativeFrom="page">
                  <wp:posOffset>0</wp:posOffset>
                </wp:positionH>
                <wp:positionV relativeFrom="page">
                  <wp:posOffset>2393315</wp:posOffset>
                </wp:positionV>
                <wp:extent cx="7559675" cy="6173470"/>
                <wp:effectExtent l="0" t="0" r="3175" b="0"/>
                <wp:wrapNone/>
                <wp:docPr id="1" name="Cover Layer 1_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17347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5688" id="Cover Layer 1_Photo" o:spid="_x0000_s1026" alt="&quot;&quot;" style="position:absolute;margin-left:0;margin-top:188.45pt;width:595.25pt;height:48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" stroked="f" strokeweight="2pt">
                <v:fill r:id="rId15" o:title="" recolor="t" rotate="t" type="frame"/>
                <w10:wrap anchorx="page" anchory="page"/>
                <w10:anchorlock/>
              </v:rect>
            </w:pict>
          </mc:Fallback>
        </mc:AlternateContent>
      </w:r>
      <w:r w:rsidR="00040850" w:rsidRPr="00040850">
        <w:rPr>
          <w:noProof/>
        </w:rPr>
        <mc:AlternateContent>
          <mc:Choice Requires="wps">
            <w:drawing>
              <wp:anchor distT="0" distB="0" distL="114300" distR="114300" simplePos="0" relativeHeight="251658242" behindDoc="1" locked="1" layoutInCell="1" allowOverlap="1" wp14:anchorId="221210F0" wp14:editId="75DCBBA2">
                <wp:simplePos x="0" y="0"/>
                <wp:positionH relativeFrom="page">
                  <wp:posOffset>0</wp:posOffset>
                </wp:positionH>
                <wp:positionV relativeFrom="page">
                  <wp:posOffset>2393315</wp:posOffset>
                </wp:positionV>
                <wp:extent cx="7559675" cy="6173470"/>
                <wp:effectExtent l="0" t="0" r="3175" b="0"/>
                <wp:wrapNone/>
                <wp:docPr id="4" name="Cover Layer 2_Gradi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173470"/>
                        </a:xfrm>
                        <a:prstGeom prst="rect">
                          <a:avLst/>
                        </a:prstGeom>
                        <a:gradFill>
                          <a:gsLst>
                            <a:gs pos="0">
                              <a:schemeClr val="bg1">
                                <a:alpha val="0"/>
                              </a:schemeClr>
                            </a:gs>
                            <a:gs pos="67000">
                              <a:srgbClr val="696180">
                                <a:alpha val="84000"/>
                              </a:srgbClr>
                            </a:gs>
                            <a:gs pos="95000">
                              <a:schemeClr val="accent4"/>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43C7F" id="Cover Layer 2_Gradient" o:spid="_x0000_s1026" alt="&quot;&quot;" style="position:absolute;margin-left:0;margin-top:188.45pt;width:595.25pt;height:486.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" fillcolor="white [3212]" stroked="f" strokeweight="2pt">
                <v:fill color2="#201547 [3207]" o:opacity2="0" colors="0 white;43909f #696180;62259f #201547" focus="100%" type="gradient"/>
                <w10:wrap anchorx="page" anchory="page"/>
                <w10:anchorlock/>
              </v:rect>
            </w:pict>
          </mc:Fallback>
        </mc:AlternateContent>
      </w:r>
      <w:r w:rsidR="00040850" w:rsidRPr="00040850">
        <w:rPr>
          <w:noProof/>
        </w:rPr>
        <w:drawing>
          <wp:anchor distT="0" distB="0" distL="114300" distR="114300" simplePos="0" relativeHeight="251658244" behindDoc="0" locked="1" layoutInCell="1" allowOverlap="1" wp14:anchorId="3D47C3D3" wp14:editId="03F1D018">
            <wp:simplePos x="0" y="0"/>
            <wp:positionH relativeFrom="page">
              <wp:posOffset>-9525</wp:posOffset>
            </wp:positionH>
            <wp:positionV relativeFrom="page">
              <wp:posOffset>2393315</wp:posOffset>
            </wp:positionV>
            <wp:extent cx="7717155" cy="6173470"/>
            <wp:effectExtent l="0" t="0" r="0" b="0"/>
            <wp:wrapNone/>
            <wp:docPr id="12" name="Cover Layer 3_Arrow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 Layer 3_Arrows">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7155" cy="61734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AsPlaceholder"/>
        <w:tblpPr w:leftFromText="181" w:rightFromText="5670" w:vertAnchor="page" w:horzAnchor="page" w:tblpX="908" w:tblpY="13496"/>
        <w:tblOverlap w:val="never"/>
        <w:tblW w:w="9921" w:type="dxa"/>
        <w:tblLayout w:type="fixed"/>
        <w:tblLook w:val="0620" w:firstRow="1" w:lastRow="0" w:firstColumn="0" w:lastColumn="0" w:noHBand="1" w:noVBand="1"/>
      </w:tblPr>
      <w:tblGrid>
        <w:gridCol w:w="9921"/>
      </w:tblGrid>
      <w:tr w:rsidR="00040850" w14:paraId="21C4FC59" w14:textId="77777777" w:rsidTr="00EC434D">
        <w:trPr>
          <w:trHeight w:hRule="exact" w:val="1134"/>
        </w:trPr>
        <w:sdt>
          <w:sdtPr>
            <w:id w:val="-1208402000"/>
            <w:placeholder>
              <w:docPart w:val="FDE2BE2ADB0744358602865E3CA0C9C7"/>
            </w:placeholder>
            <w:date w:fullDate="2022-09-01T00:00:00Z">
              <w:dateFormat w:val="MMMM yyyy"/>
              <w:lid w:val="en-AU"/>
              <w:storeMappedDataAs w:val="dateTime"/>
              <w:calendar w:val="gregorian"/>
            </w:date>
          </w:sdtPr>
          <w:sdtEndPr/>
          <w:sdtContent>
            <w:tc>
              <w:tcPr>
                <w:tcW w:w="9921" w:type="dxa"/>
                <w:vAlign w:val="center"/>
              </w:tcPr>
              <w:p w14:paraId="7907228A" w14:textId="4C19AB9D" w:rsidR="00040850" w:rsidRPr="00040850" w:rsidRDefault="00ED5CE8" w:rsidP="00040850">
                <w:pPr>
                  <w:pStyle w:val="Date"/>
                </w:pPr>
                <w:r>
                  <w:t>September</w:t>
                </w:r>
                <w:r w:rsidR="00040850">
                  <w:t xml:space="preserve"> </w:t>
                </w:r>
                <w:r>
                  <w:t>2022</w:t>
                </w:r>
              </w:p>
            </w:tc>
          </w:sdtContent>
        </w:sdt>
      </w:tr>
    </w:tbl>
    <w:p w14:paraId="1D11B1AF" w14:textId="77777777" w:rsidR="00040850" w:rsidRDefault="00040850"/>
    <w:tbl>
      <w:tblPr>
        <w:tblStyle w:val="TableAsPlaceholder"/>
        <w:tblpPr w:leftFromText="181" w:rightFromText="5670" w:vertAnchor="page" w:horzAnchor="page" w:tblpX="908" w:tblpY="710"/>
        <w:tblOverlap w:val="never"/>
        <w:tblW w:w="9921" w:type="dxa"/>
        <w:tblLayout w:type="fixed"/>
        <w:tblLook w:val="0620" w:firstRow="1" w:lastRow="0" w:firstColumn="0" w:lastColumn="0" w:noHBand="1" w:noVBand="1"/>
      </w:tblPr>
      <w:tblGrid>
        <w:gridCol w:w="9921"/>
      </w:tblGrid>
      <w:tr w:rsidR="00040850" w14:paraId="1D106C13" w14:textId="77777777" w:rsidTr="00EC434D">
        <w:trPr>
          <w:trHeight w:hRule="exact" w:val="2551"/>
        </w:trPr>
        <w:tc>
          <w:tcPr>
            <w:tcW w:w="9921" w:type="dxa"/>
            <w:vAlign w:val="center"/>
          </w:tcPr>
          <w:p w14:paraId="4ADA47C3" w14:textId="779FE142" w:rsidR="00040850" w:rsidRDefault="00214FCF" w:rsidP="000B4974">
            <w:pPr>
              <w:pStyle w:val="Title"/>
            </w:pPr>
            <w:r>
              <w:t>Service Standards Framework</w:t>
            </w:r>
          </w:p>
          <w:p w14:paraId="32FFDEBB" w14:textId="41EFEA19" w:rsidR="00040850" w:rsidRPr="00CB1FB7" w:rsidRDefault="005A40E0" w:rsidP="000B4974">
            <w:pPr>
              <w:pStyle w:val="Subtitle"/>
            </w:pPr>
            <w:r>
              <w:t>A framework for</w:t>
            </w:r>
            <w:r w:rsidR="00D056ED">
              <w:t xml:space="preserve"> service standards under the </w:t>
            </w:r>
            <w:r w:rsidR="00D056ED" w:rsidRPr="008475EB">
              <w:rPr>
                <w:i/>
                <w:iCs w:val="0"/>
              </w:rPr>
              <w:t>Circ</w:t>
            </w:r>
            <w:r w:rsidR="008475EB" w:rsidRPr="008475EB">
              <w:rPr>
                <w:i/>
                <w:iCs w:val="0"/>
              </w:rPr>
              <w:t>ular Economy (Waste Reduction and Recycling) Act 2021</w:t>
            </w:r>
          </w:p>
        </w:tc>
      </w:tr>
    </w:tbl>
    <w:p w14:paraId="1A0EDAF7" w14:textId="77777777" w:rsidR="00D73B6C" w:rsidRPr="00D55628" w:rsidRDefault="00D73B6C"/>
    <w:p w14:paraId="46F2E2D6" w14:textId="77777777" w:rsidR="00D73B6C" w:rsidRPr="00D55628" w:rsidRDefault="00D73B6C">
      <w:pPr>
        <w:sectPr w:rsidR="00D73B6C" w:rsidRPr="00D55628" w:rsidSect="005E59CF">
          <w:headerReference w:type="even" r:id="rId17"/>
          <w:headerReference w:type="default" r:id="rId18"/>
          <w:footerReference w:type="even" r:id="rId19"/>
          <w:footerReference w:type="default" r:id="rId20"/>
          <w:headerReference w:type="first" r:id="rId21"/>
          <w:footerReference w:type="first" r:id="rId22"/>
          <w:pgSz w:w="11907" w:h="16840" w:code="9"/>
          <w:pgMar w:top="2268" w:right="1134" w:bottom="1134" w:left="1134" w:header="284" w:footer="284" w:gutter="0"/>
          <w:cols w:space="708"/>
          <w:titlePg/>
          <w:docGrid w:linePitch="360"/>
        </w:sectPr>
      </w:pPr>
    </w:p>
    <w:p w14:paraId="6928DA03" w14:textId="6BD9C365"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8F4C2B" w14:paraId="403F42BB" w14:textId="77777777" w:rsidTr="00EC434D">
        <w:tc>
          <w:tcPr>
            <w:tcW w:w="5000" w:type="pct"/>
            <w:shd w:val="clear" w:color="auto" w:fill="F1EDF6" w:themeFill="background2"/>
            <w:vAlign w:val="bottom"/>
          </w:tcPr>
          <w:p w14:paraId="5F40A704"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3" behindDoc="0" locked="1" layoutInCell="1" allowOverlap="1" wp14:anchorId="27C87912" wp14:editId="6EC8CA22">
                  <wp:simplePos x="0" y="0"/>
                  <wp:positionH relativeFrom="margin">
                    <wp:align>right</wp:align>
                  </wp:positionH>
                  <wp:positionV relativeFrom="margin">
                    <wp:align>bottom</wp:align>
                  </wp:positionV>
                  <wp:extent cx="2408129" cy="1603387"/>
                  <wp:effectExtent l="0" t="0" r="0" b="0"/>
                  <wp:wrapNone/>
                  <wp:docPr id="68"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E541CF1" w14:textId="77777777" w:rsidR="008F4C2B" w:rsidRDefault="008F4C2B" w:rsidP="008F4C2B">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BE73740" w14:textId="77777777" w:rsidR="008F4C2B" w:rsidRDefault="008F4C2B" w:rsidP="008F4C2B">
            <w:pPr>
              <w:pStyle w:val="xDisclaimertext4"/>
              <w:framePr w:hSpace="0" w:wrap="auto" w:hAnchor="text" w:yAlign="inline"/>
              <w:spacing w:after="10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023089E2" w14:textId="77777777" w:rsidTr="00EC434D">
        <w:tc>
          <w:tcPr>
            <w:tcW w:w="5000" w:type="pct"/>
            <w:vAlign w:val="bottom"/>
          </w:tcPr>
          <w:p w14:paraId="55EFC76A" w14:textId="6C19A0EB" w:rsidR="009E7150" w:rsidRPr="00D55628" w:rsidRDefault="009E7150" w:rsidP="009E7150">
            <w:pPr>
              <w:pStyle w:val="xDisclaimertext3"/>
            </w:pPr>
            <w:r>
              <w:t xml:space="preserve">© The State of Victoria Department of Environment, Land, Water and Planning </w:t>
            </w:r>
            <w:r w:rsidR="00482A20">
              <w:t>2022</w:t>
            </w:r>
          </w:p>
          <w:p w14:paraId="6AC21249"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1" behindDoc="0" locked="1" layoutInCell="1" allowOverlap="1" wp14:anchorId="40261BDD" wp14:editId="27FF7B01">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Logo">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5D2250AC" w14:textId="77777777" w:rsidR="0042369D" w:rsidRPr="0042369D" w:rsidRDefault="0042369D" w:rsidP="009E7150">
            <w:pPr>
              <w:pStyle w:val="xDisclaimerHeading"/>
              <w:rPr>
                <w:rFonts w:ascii="VIC-Regular" w:hAnsi="VIC-Regular" w:cs="VIC-Regular"/>
                <w:b w:val="0"/>
                <w:bCs/>
                <w:color w:val="414142"/>
                <w:szCs w:val="16"/>
              </w:rPr>
            </w:pPr>
            <w:r w:rsidRPr="0042369D">
              <w:rPr>
                <w:rFonts w:ascii="VIC-Regular" w:hAnsi="VIC-Regular" w:cs="VIC-Regular"/>
                <w:b w:val="0"/>
                <w:bCs/>
                <w:color w:val="414142"/>
                <w:szCs w:val="16"/>
              </w:rPr>
              <w:t>ISBN 978-1-76136-055-8 (pdf/online/MS word)</w:t>
            </w:r>
          </w:p>
          <w:p w14:paraId="110BF13C" w14:textId="087DBC3E" w:rsidR="009E7150" w:rsidRPr="00D55628" w:rsidRDefault="009E7150" w:rsidP="009E7150">
            <w:pPr>
              <w:pStyle w:val="xDisclaimerHeading"/>
            </w:pPr>
            <w:r>
              <w:t>Disclaimer</w:t>
            </w:r>
          </w:p>
          <w:p w14:paraId="123246BE"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DD0A67D" w14:textId="77777777" w:rsidR="009E7150" w:rsidRPr="00D55628" w:rsidRDefault="009E7150" w:rsidP="009E7150">
            <w:pPr>
              <w:pStyle w:val="xAccessibilityHeading"/>
            </w:pPr>
            <w:r w:rsidRPr="0084503F">
              <w:t>Accessibility</w:t>
            </w:r>
          </w:p>
          <w:p w14:paraId="388FDD7B" w14:textId="5A786214"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0042369D">
              <w:t xml:space="preserve">, </w:t>
            </w:r>
            <w:r w:rsidRPr="00D55628">
              <w:t xml:space="preserve">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1B26608C" w14:textId="77777777" w:rsidR="00AB780B" w:rsidRDefault="00AB780B"/>
    <w:p w14:paraId="2A528C3E"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bookmarkStart w:id="1" w:name="_Toc480916924"/>
    <w:p w14:paraId="3EC32A61" w14:textId="3F130DC3" w:rsidR="008F4C2B" w:rsidRDefault="008F4C2B" w:rsidP="4C95705C">
      <w:pPr>
        <w:pStyle w:val="TOC1"/>
        <w:tabs>
          <w:tab w:val="left" w:pos="1000"/>
        </w:tabs>
        <w:rPr>
          <w:rFonts w:eastAsiaTheme="minorEastAsia" w:cstheme="minorBidi"/>
          <w:b w:val="0"/>
          <w:color w:val="auto"/>
          <w:sz w:val="22"/>
          <w:szCs w:val="22"/>
        </w:rPr>
      </w:pPr>
      <w:r>
        <w:lastRenderedPageBreak/>
        <w:fldChar w:fldCharType="begin"/>
      </w:r>
      <w:r>
        <w:instrText xml:space="preserve"> TOC \o "1-3" \h \z \t "Heading 8,8,Section Heading,5" </w:instrText>
      </w:r>
      <w:r>
        <w:fldChar w:fldCharType="separate"/>
      </w:r>
      <w:hyperlink w:anchor="_Toc113454331">
        <w:r w:rsidR="00B0532A" w:rsidRPr="4C95705C">
          <w:rPr>
            <w:rStyle w:val="Hyperlink"/>
          </w:rPr>
          <w:t>1.</w:t>
        </w:r>
        <w:r>
          <w:tab/>
        </w:r>
        <w:r w:rsidR="00B0532A" w:rsidRPr="4C95705C">
          <w:rPr>
            <w:rStyle w:val="Hyperlink"/>
          </w:rPr>
          <w:t>Introduction</w:t>
        </w:r>
        <w:r>
          <w:tab/>
        </w:r>
        <w:r>
          <w:fldChar w:fldCharType="begin"/>
        </w:r>
        <w:r>
          <w:instrText xml:space="preserve"> PAGEREF _Toc113454331 \h </w:instrText>
        </w:r>
        <w:r>
          <w:fldChar w:fldCharType="separate"/>
        </w:r>
        <w:r w:rsidR="000C2FFB">
          <w:t>2</w:t>
        </w:r>
        <w:r>
          <w:fldChar w:fldCharType="end"/>
        </w:r>
      </w:hyperlink>
    </w:p>
    <w:p w14:paraId="0C95FAAF" w14:textId="46426E77" w:rsidR="00B0532A" w:rsidRDefault="000359B9" w:rsidP="4C95705C">
      <w:pPr>
        <w:pStyle w:val="TOC1"/>
        <w:tabs>
          <w:tab w:val="left" w:pos="1000"/>
        </w:tabs>
        <w:rPr>
          <w:rFonts w:eastAsiaTheme="minorEastAsia" w:cstheme="minorBidi"/>
          <w:b w:val="0"/>
          <w:color w:val="auto"/>
          <w:sz w:val="22"/>
          <w:szCs w:val="22"/>
        </w:rPr>
      </w:pPr>
      <w:hyperlink w:anchor="_Toc113454332">
        <w:r w:rsidR="00B0532A" w:rsidRPr="4C95705C">
          <w:rPr>
            <w:rStyle w:val="Hyperlink"/>
          </w:rPr>
          <w:t>2.</w:t>
        </w:r>
        <w:r w:rsidR="00B0532A">
          <w:tab/>
        </w:r>
        <w:r w:rsidR="00B0532A" w:rsidRPr="4C95705C">
          <w:rPr>
            <w:rStyle w:val="Hyperlink"/>
          </w:rPr>
          <w:t>The Legislative Framework</w:t>
        </w:r>
        <w:r w:rsidR="00B0532A">
          <w:tab/>
        </w:r>
        <w:r w:rsidR="00B0532A">
          <w:fldChar w:fldCharType="begin"/>
        </w:r>
        <w:r w:rsidR="00B0532A">
          <w:instrText xml:space="preserve"> PAGEREF _Toc113454332 \h </w:instrText>
        </w:r>
        <w:r w:rsidR="00B0532A">
          <w:fldChar w:fldCharType="separate"/>
        </w:r>
        <w:r w:rsidR="000C2FFB">
          <w:t>3</w:t>
        </w:r>
        <w:r w:rsidR="00B0532A">
          <w:fldChar w:fldCharType="end"/>
        </w:r>
      </w:hyperlink>
    </w:p>
    <w:p w14:paraId="5591789A" w14:textId="4D1A8518" w:rsidR="00B0532A" w:rsidRDefault="000359B9" w:rsidP="4C95705C">
      <w:pPr>
        <w:pStyle w:val="TOC2"/>
        <w:tabs>
          <w:tab w:val="left" w:pos="1000"/>
        </w:tabs>
        <w:rPr>
          <w:rFonts w:eastAsiaTheme="minorEastAsia" w:cstheme="minorBidi"/>
          <w:b w:val="0"/>
          <w:color w:val="auto"/>
          <w:sz w:val="22"/>
          <w:szCs w:val="22"/>
        </w:rPr>
      </w:pPr>
      <w:hyperlink w:anchor="_Toc113454333">
        <w:r w:rsidR="00B0532A" w:rsidRPr="4C95705C">
          <w:rPr>
            <w:rStyle w:val="Hyperlink"/>
          </w:rPr>
          <w:t>2.1.</w:t>
        </w:r>
        <w:r w:rsidR="00B0532A">
          <w:tab/>
        </w:r>
        <w:r w:rsidR="00B0532A" w:rsidRPr="4C95705C">
          <w:rPr>
            <w:rStyle w:val="Hyperlink"/>
          </w:rPr>
          <w:t>Overview of the Circular Economy Act</w:t>
        </w:r>
        <w:r w:rsidR="00B0532A">
          <w:tab/>
        </w:r>
        <w:r w:rsidR="00B0532A">
          <w:fldChar w:fldCharType="begin"/>
        </w:r>
        <w:r w:rsidR="00B0532A">
          <w:instrText xml:space="preserve"> PAGEREF _Toc113454333 \h </w:instrText>
        </w:r>
        <w:r w:rsidR="00B0532A">
          <w:fldChar w:fldCharType="separate"/>
        </w:r>
        <w:r w:rsidR="000C2FFB">
          <w:t>3</w:t>
        </w:r>
        <w:r w:rsidR="00B0532A">
          <w:fldChar w:fldCharType="end"/>
        </w:r>
      </w:hyperlink>
    </w:p>
    <w:p w14:paraId="70AB80D3" w14:textId="6993B0E5" w:rsidR="00B0532A" w:rsidRDefault="000359B9" w:rsidP="4C95705C">
      <w:pPr>
        <w:pStyle w:val="TOC2"/>
        <w:tabs>
          <w:tab w:val="left" w:pos="1000"/>
        </w:tabs>
        <w:rPr>
          <w:rFonts w:eastAsiaTheme="minorEastAsia" w:cstheme="minorBidi"/>
          <w:b w:val="0"/>
          <w:color w:val="auto"/>
          <w:sz w:val="22"/>
          <w:szCs w:val="22"/>
        </w:rPr>
      </w:pPr>
      <w:hyperlink w:anchor="_Toc113454334">
        <w:r w:rsidR="00B0532A" w:rsidRPr="4C95705C">
          <w:rPr>
            <w:rStyle w:val="Hyperlink"/>
          </w:rPr>
          <w:t>2.2.</w:t>
        </w:r>
        <w:r w:rsidR="00B0532A">
          <w:tab/>
        </w:r>
        <w:r w:rsidR="00B0532A" w:rsidRPr="4C95705C">
          <w:rPr>
            <w:rStyle w:val="Hyperlink"/>
          </w:rPr>
          <w:t>Regulations</w:t>
        </w:r>
        <w:r w:rsidR="00B0532A">
          <w:tab/>
        </w:r>
        <w:r w:rsidR="00B0532A">
          <w:fldChar w:fldCharType="begin"/>
        </w:r>
        <w:r w:rsidR="00B0532A">
          <w:instrText xml:space="preserve"> PAGEREF _Toc113454334 \h </w:instrText>
        </w:r>
        <w:r w:rsidR="00B0532A">
          <w:fldChar w:fldCharType="separate"/>
        </w:r>
        <w:r w:rsidR="000C2FFB">
          <w:t>3</w:t>
        </w:r>
        <w:r w:rsidR="00B0532A">
          <w:fldChar w:fldCharType="end"/>
        </w:r>
      </w:hyperlink>
    </w:p>
    <w:p w14:paraId="71BD41F2" w14:textId="46671DCB" w:rsidR="00B0532A" w:rsidRDefault="000359B9" w:rsidP="4C95705C">
      <w:pPr>
        <w:pStyle w:val="TOC2"/>
        <w:tabs>
          <w:tab w:val="left" w:pos="1000"/>
        </w:tabs>
        <w:rPr>
          <w:rFonts w:eastAsiaTheme="minorEastAsia" w:cstheme="minorBidi"/>
          <w:b w:val="0"/>
          <w:color w:val="auto"/>
          <w:sz w:val="22"/>
          <w:szCs w:val="22"/>
        </w:rPr>
      </w:pPr>
      <w:hyperlink w:anchor="_Toc113454335">
        <w:r w:rsidR="00B0532A" w:rsidRPr="4C95705C">
          <w:rPr>
            <w:rStyle w:val="Hyperlink"/>
          </w:rPr>
          <w:t>2.3.</w:t>
        </w:r>
        <w:r w:rsidR="00B0532A">
          <w:tab/>
        </w:r>
        <w:r w:rsidR="00B0532A" w:rsidRPr="4C95705C">
          <w:rPr>
            <w:rStyle w:val="Hyperlink"/>
          </w:rPr>
          <w:t>Service Standards</w:t>
        </w:r>
        <w:r w:rsidR="00B0532A">
          <w:tab/>
        </w:r>
        <w:r w:rsidR="00B0532A">
          <w:fldChar w:fldCharType="begin"/>
        </w:r>
        <w:r w:rsidR="00B0532A">
          <w:instrText xml:space="preserve"> PAGEREF _Toc113454335 \h </w:instrText>
        </w:r>
        <w:r w:rsidR="00B0532A">
          <w:fldChar w:fldCharType="separate"/>
        </w:r>
        <w:r w:rsidR="000C2FFB">
          <w:t>4</w:t>
        </w:r>
        <w:r w:rsidR="00B0532A">
          <w:fldChar w:fldCharType="end"/>
        </w:r>
      </w:hyperlink>
    </w:p>
    <w:p w14:paraId="1513A321" w14:textId="67BA37CA" w:rsidR="00B0532A" w:rsidRDefault="000359B9" w:rsidP="4C95705C">
      <w:pPr>
        <w:pStyle w:val="TOC2"/>
        <w:tabs>
          <w:tab w:val="left" w:pos="1000"/>
        </w:tabs>
        <w:rPr>
          <w:rFonts w:eastAsiaTheme="minorEastAsia" w:cstheme="minorBidi"/>
          <w:b w:val="0"/>
          <w:color w:val="auto"/>
          <w:sz w:val="22"/>
          <w:szCs w:val="22"/>
        </w:rPr>
      </w:pPr>
      <w:hyperlink w:anchor="_Toc113454336">
        <w:r w:rsidR="00B0532A" w:rsidRPr="4C95705C">
          <w:rPr>
            <w:rStyle w:val="Hyperlink"/>
          </w:rPr>
          <w:t>2.4.</w:t>
        </w:r>
        <w:r w:rsidR="00B0532A">
          <w:tab/>
        </w:r>
        <w:r w:rsidR="00B0532A" w:rsidRPr="4C95705C">
          <w:rPr>
            <w:rStyle w:val="Hyperlink"/>
          </w:rPr>
          <w:t>Guidelines</w:t>
        </w:r>
        <w:r w:rsidR="00B0532A">
          <w:tab/>
        </w:r>
        <w:r w:rsidR="00B0532A">
          <w:fldChar w:fldCharType="begin"/>
        </w:r>
        <w:r w:rsidR="00B0532A">
          <w:instrText xml:space="preserve"> PAGEREF _Toc113454336 \h </w:instrText>
        </w:r>
        <w:r w:rsidR="00B0532A">
          <w:fldChar w:fldCharType="separate"/>
        </w:r>
        <w:r w:rsidR="000C2FFB">
          <w:t>4</w:t>
        </w:r>
        <w:r w:rsidR="00B0532A">
          <w:fldChar w:fldCharType="end"/>
        </w:r>
      </w:hyperlink>
    </w:p>
    <w:p w14:paraId="0623D75C" w14:textId="2B64F2DC" w:rsidR="00B0532A" w:rsidRDefault="000359B9" w:rsidP="4C95705C">
      <w:pPr>
        <w:pStyle w:val="TOC1"/>
        <w:tabs>
          <w:tab w:val="left" w:pos="1000"/>
        </w:tabs>
        <w:rPr>
          <w:rFonts w:eastAsiaTheme="minorEastAsia" w:cstheme="minorBidi"/>
          <w:b w:val="0"/>
          <w:color w:val="auto"/>
          <w:sz w:val="22"/>
          <w:szCs w:val="22"/>
        </w:rPr>
      </w:pPr>
      <w:hyperlink w:anchor="_Toc113454337">
        <w:r w:rsidR="00B0532A" w:rsidRPr="4C95705C">
          <w:rPr>
            <w:rStyle w:val="Hyperlink"/>
          </w:rPr>
          <w:t>3.</w:t>
        </w:r>
        <w:r w:rsidR="00B0532A">
          <w:tab/>
        </w:r>
        <w:r w:rsidR="00B0532A" w:rsidRPr="4C95705C">
          <w:rPr>
            <w:rStyle w:val="Hyperlink"/>
          </w:rPr>
          <w:t>Service Standards</w:t>
        </w:r>
        <w:r w:rsidR="00B0532A">
          <w:tab/>
        </w:r>
        <w:r w:rsidR="00B0532A">
          <w:fldChar w:fldCharType="begin"/>
        </w:r>
        <w:r w:rsidR="00B0532A">
          <w:instrText xml:space="preserve"> PAGEREF _Toc113454337 \h </w:instrText>
        </w:r>
        <w:r w:rsidR="00B0532A">
          <w:fldChar w:fldCharType="separate"/>
        </w:r>
        <w:r w:rsidR="000C2FFB">
          <w:t>6</w:t>
        </w:r>
        <w:r w:rsidR="00B0532A">
          <w:fldChar w:fldCharType="end"/>
        </w:r>
      </w:hyperlink>
    </w:p>
    <w:p w14:paraId="099E749B" w14:textId="30317CE3" w:rsidR="00B0532A" w:rsidRDefault="000359B9" w:rsidP="4C95705C">
      <w:pPr>
        <w:pStyle w:val="TOC2"/>
        <w:tabs>
          <w:tab w:val="left" w:pos="1000"/>
        </w:tabs>
        <w:rPr>
          <w:rFonts w:eastAsiaTheme="minorEastAsia" w:cstheme="minorBidi"/>
          <w:b w:val="0"/>
          <w:color w:val="auto"/>
          <w:sz w:val="22"/>
          <w:szCs w:val="22"/>
        </w:rPr>
      </w:pPr>
      <w:hyperlink w:anchor="_Toc113454338">
        <w:r w:rsidR="00B0532A" w:rsidRPr="4C95705C">
          <w:rPr>
            <w:rStyle w:val="Hyperlink"/>
          </w:rPr>
          <w:t>3.1.</w:t>
        </w:r>
        <w:r w:rsidR="00B0532A">
          <w:tab/>
        </w:r>
        <w:r w:rsidR="00B0532A" w:rsidRPr="4C95705C">
          <w:rPr>
            <w:rStyle w:val="Hyperlink"/>
          </w:rPr>
          <w:t>What is a service standard and who can it apply to?</w:t>
        </w:r>
        <w:r w:rsidR="00B0532A">
          <w:tab/>
        </w:r>
        <w:r w:rsidR="00B0532A">
          <w:fldChar w:fldCharType="begin"/>
        </w:r>
        <w:r w:rsidR="00B0532A">
          <w:instrText xml:space="preserve"> PAGEREF _Toc113454338 \h </w:instrText>
        </w:r>
        <w:r w:rsidR="00B0532A">
          <w:fldChar w:fldCharType="separate"/>
        </w:r>
        <w:r w:rsidR="000C2FFB">
          <w:t>6</w:t>
        </w:r>
        <w:r w:rsidR="00B0532A">
          <w:fldChar w:fldCharType="end"/>
        </w:r>
      </w:hyperlink>
    </w:p>
    <w:p w14:paraId="4A9A2F56" w14:textId="6A79DDD1" w:rsidR="00B0532A" w:rsidRDefault="000359B9" w:rsidP="4C95705C">
      <w:pPr>
        <w:pStyle w:val="TOC2"/>
        <w:tabs>
          <w:tab w:val="left" w:pos="1000"/>
        </w:tabs>
        <w:rPr>
          <w:rFonts w:eastAsiaTheme="minorEastAsia" w:cstheme="minorBidi"/>
          <w:b w:val="0"/>
          <w:color w:val="auto"/>
          <w:sz w:val="22"/>
          <w:szCs w:val="22"/>
        </w:rPr>
      </w:pPr>
      <w:hyperlink w:anchor="_Toc113454339">
        <w:r w:rsidR="00B0532A" w:rsidRPr="4C95705C">
          <w:rPr>
            <w:rStyle w:val="Hyperlink"/>
          </w:rPr>
          <w:t>3.2.</w:t>
        </w:r>
        <w:r w:rsidR="00B0532A">
          <w:tab/>
        </w:r>
        <w:r w:rsidR="00B0532A" w:rsidRPr="4C95705C">
          <w:rPr>
            <w:rStyle w:val="Hyperlink"/>
          </w:rPr>
          <w:t>How is a service standard prepared, made, reviewed, amended and revoked?</w:t>
        </w:r>
        <w:r w:rsidR="00B0532A">
          <w:tab/>
        </w:r>
        <w:r w:rsidR="00B0532A">
          <w:fldChar w:fldCharType="begin"/>
        </w:r>
        <w:r w:rsidR="00B0532A">
          <w:instrText xml:space="preserve"> PAGEREF _Toc113454339 \h </w:instrText>
        </w:r>
        <w:r w:rsidR="00B0532A">
          <w:fldChar w:fldCharType="separate"/>
        </w:r>
        <w:r w:rsidR="000C2FFB">
          <w:t>6</w:t>
        </w:r>
        <w:r w:rsidR="00B0532A">
          <w:fldChar w:fldCharType="end"/>
        </w:r>
      </w:hyperlink>
    </w:p>
    <w:p w14:paraId="422DD389" w14:textId="18CC929A" w:rsidR="00B0532A" w:rsidRDefault="000359B9" w:rsidP="4C95705C">
      <w:pPr>
        <w:pStyle w:val="TOC2"/>
        <w:tabs>
          <w:tab w:val="left" w:pos="1000"/>
        </w:tabs>
        <w:rPr>
          <w:rFonts w:eastAsiaTheme="minorEastAsia" w:cstheme="minorBidi"/>
          <w:b w:val="0"/>
          <w:color w:val="auto"/>
          <w:sz w:val="22"/>
          <w:szCs w:val="22"/>
        </w:rPr>
      </w:pPr>
      <w:hyperlink w:anchor="_Toc113454344">
        <w:r w:rsidR="00B0532A" w:rsidRPr="4C95705C">
          <w:rPr>
            <w:rStyle w:val="Hyperlink"/>
          </w:rPr>
          <w:t>3.3.</w:t>
        </w:r>
        <w:r w:rsidR="00B0532A">
          <w:tab/>
        </w:r>
        <w:r w:rsidR="00B0532A" w:rsidRPr="4C95705C">
          <w:rPr>
            <w:rStyle w:val="Hyperlink"/>
          </w:rPr>
          <w:t>How is a service standard applied and enforced?</w:t>
        </w:r>
        <w:r w:rsidR="00B0532A">
          <w:tab/>
        </w:r>
        <w:r w:rsidR="00B0532A">
          <w:fldChar w:fldCharType="begin"/>
        </w:r>
        <w:r w:rsidR="00B0532A">
          <w:instrText xml:space="preserve"> PAGEREF _Toc113454344 \h </w:instrText>
        </w:r>
        <w:r w:rsidR="00B0532A">
          <w:fldChar w:fldCharType="separate"/>
        </w:r>
        <w:r w:rsidR="000C2FFB">
          <w:t>8</w:t>
        </w:r>
        <w:r w:rsidR="00B0532A">
          <w:fldChar w:fldCharType="end"/>
        </w:r>
      </w:hyperlink>
    </w:p>
    <w:p w14:paraId="466597A0" w14:textId="1E646E61" w:rsidR="00B0532A" w:rsidRDefault="000359B9" w:rsidP="4C95705C">
      <w:pPr>
        <w:pStyle w:val="TOC1"/>
        <w:tabs>
          <w:tab w:val="left" w:pos="1000"/>
        </w:tabs>
        <w:rPr>
          <w:rFonts w:eastAsiaTheme="minorEastAsia" w:cstheme="minorBidi"/>
          <w:b w:val="0"/>
          <w:color w:val="auto"/>
          <w:sz w:val="22"/>
          <w:szCs w:val="22"/>
        </w:rPr>
      </w:pPr>
      <w:hyperlink w:anchor="_Toc113454347">
        <w:r w:rsidR="00B0532A" w:rsidRPr="4C95705C">
          <w:rPr>
            <w:rStyle w:val="Hyperlink"/>
          </w:rPr>
          <w:t>4.</w:t>
        </w:r>
        <w:r w:rsidR="00B0532A">
          <w:tab/>
        </w:r>
        <w:r w:rsidR="00B0532A" w:rsidRPr="4C95705C">
          <w:rPr>
            <w:rStyle w:val="Hyperlink"/>
          </w:rPr>
          <w:t>Staged approach to developing service standards</w:t>
        </w:r>
        <w:r w:rsidR="00B0532A">
          <w:tab/>
        </w:r>
        <w:r w:rsidR="00B0532A">
          <w:fldChar w:fldCharType="begin"/>
        </w:r>
        <w:r w:rsidR="00B0532A">
          <w:instrText xml:space="preserve"> PAGEREF _Toc113454347 \h </w:instrText>
        </w:r>
        <w:r w:rsidR="00B0532A">
          <w:fldChar w:fldCharType="separate"/>
        </w:r>
        <w:r w:rsidR="000C2FFB">
          <w:t>11</w:t>
        </w:r>
        <w:r w:rsidR="00B0532A">
          <w:fldChar w:fldCharType="end"/>
        </w:r>
      </w:hyperlink>
    </w:p>
    <w:p w14:paraId="6C5F4AE9" w14:textId="6C582CAA" w:rsidR="00B0532A" w:rsidRDefault="000359B9" w:rsidP="4C95705C">
      <w:pPr>
        <w:pStyle w:val="TOC2"/>
        <w:tabs>
          <w:tab w:val="left" w:pos="1000"/>
        </w:tabs>
        <w:rPr>
          <w:rFonts w:eastAsiaTheme="minorEastAsia" w:cstheme="minorBidi"/>
          <w:b w:val="0"/>
          <w:color w:val="auto"/>
          <w:sz w:val="22"/>
          <w:szCs w:val="22"/>
        </w:rPr>
      </w:pPr>
      <w:hyperlink w:anchor="_Toc113454348">
        <w:r w:rsidR="00B0532A" w:rsidRPr="4C95705C">
          <w:rPr>
            <w:rStyle w:val="Hyperlink"/>
          </w:rPr>
          <w:t>4.1.</w:t>
        </w:r>
        <w:r w:rsidR="00B0532A">
          <w:tab/>
        </w:r>
        <w:r w:rsidR="00B0532A" w:rsidRPr="4C95705C">
          <w:rPr>
            <w:rStyle w:val="Hyperlink"/>
          </w:rPr>
          <w:t>First service standard</w:t>
        </w:r>
        <w:r w:rsidR="00B0532A">
          <w:tab/>
        </w:r>
        <w:r w:rsidR="00B0532A">
          <w:fldChar w:fldCharType="begin"/>
        </w:r>
        <w:r w:rsidR="00B0532A">
          <w:instrText xml:space="preserve"> PAGEREF _Toc113454348 \h </w:instrText>
        </w:r>
        <w:r w:rsidR="00B0532A">
          <w:fldChar w:fldCharType="separate"/>
        </w:r>
        <w:r w:rsidR="000C2FFB">
          <w:t>11</w:t>
        </w:r>
        <w:r w:rsidR="00B0532A">
          <w:fldChar w:fldCharType="end"/>
        </w:r>
      </w:hyperlink>
    </w:p>
    <w:p w14:paraId="51914ED4" w14:textId="2E25CB2D" w:rsidR="00B0532A" w:rsidRDefault="000359B9" w:rsidP="4C95705C">
      <w:pPr>
        <w:pStyle w:val="TOC2"/>
        <w:tabs>
          <w:tab w:val="left" w:pos="1000"/>
        </w:tabs>
        <w:rPr>
          <w:rFonts w:eastAsiaTheme="minorEastAsia" w:cstheme="minorBidi"/>
          <w:b w:val="0"/>
          <w:color w:val="auto"/>
          <w:sz w:val="22"/>
          <w:szCs w:val="22"/>
        </w:rPr>
      </w:pPr>
      <w:hyperlink w:anchor="_Toc113454349">
        <w:r w:rsidR="00B0532A" w:rsidRPr="4C95705C">
          <w:rPr>
            <w:rStyle w:val="Hyperlink"/>
          </w:rPr>
          <w:t>4.2.</w:t>
        </w:r>
        <w:r w:rsidR="00B0532A">
          <w:tab/>
        </w:r>
        <w:r w:rsidR="00B0532A" w:rsidRPr="4C95705C">
          <w:rPr>
            <w:rStyle w:val="Hyperlink"/>
          </w:rPr>
          <w:t>Potential future service standards</w:t>
        </w:r>
        <w:r w:rsidR="00B0532A">
          <w:tab/>
        </w:r>
        <w:r w:rsidR="00B0532A">
          <w:fldChar w:fldCharType="begin"/>
        </w:r>
        <w:r w:rsidR="00B0532A">
          <w:instrText xml:space="preserve"> PAGEREF _Toc113454349 \h </w:instrText>
        </w:r>
        <w:r w:rsidR="00B0532A">
          <w:fldChar w:fldCharType="separate"/>
        </w:r>
        <w:r w:rsidR="000C2FFB">
          <w:t>11</w:t>
        </w:r>
        <w:r w:rsidR="00B0532A">
          <w:fldChar w:fldCharType="end"/>
        </w:r>
      </w:hyperlink>
    </w:p>
    <w:p w14:paraId="685E383E" w14:textId="115878A5" w:rsidR="00B0532A" w:rsidRDefault="000359B9" w:rsidP="4C95705C">
      <w:pPr>
        <w:pStyle w:val="TOC1"/>
        <w:tabs>
          <w:tab w:val="left" w:pos="1000"/>
        </w:tabs>
        <w:rPr>
          <w:rFonts w:eastAsiaTheme="minorEastAsia" w:cstheme="minorBidi"/>
          <w:b w:val="0"/>
          <w:color w:val="auto"/>
          <w:sz w:val="22"/>
          <w:szCs w:val="22"/>
        </w:rPr>
      </w:pPr>
      <w:hyperlink w:anchor="_Toc113454350">
        <w:r w:rsidR="00B0532A" w:rsidRPr="4C95705C">
          <w:rPr>
            <w:rStyle w:val="Hyperlink"/>
          </w:rPr>
          <w:t>5.</w:t>
        </w:r>
        <w:r w:rsidR="00B0532A">
          <w:tab/>
        </w:r>
        <w:r w:rsidR="00B0532A" w:rsidRPr="4C95705C">
          <w:rPr>
            <w:rStyle w:val="Hyperlink"/>
          </w:rPr>
          <w:t>Further information</w:t>
        </w:r>
        <w:r w:rsidR="00B0532A">
          <w:tab/>
        </w:r>
        <w:r w:rsidR="00B0532A">
          <w:fldChar w:fldCharType="begin"/>
        </w:r>
        <w:r w:rsidR="00B0532A">
          <w:instrText xml:space="preserve"> PAGEREF _Toc113454350 \h </w:instrText>
        </w:r>
        <w:r w:rsidR="00B0532A">
          <w:fldChar w:fldCharType="separate"/>
        </w:r>
        <w:r w:rsidR="000C2FFB">
          <w:t>13</w:t>
        </w:r>
        <w:r w:rsidR="00B0532A">
          <w:fldChar w:fldCharType="end"/>
        </w:r>
      </w:hyperlink>
    </w:p>
    <w:p w14:paraId="65F40F0E" w14:textId="21675D33" w:rsidR="00B0532A" w:rsidRDefault="000359B9" w:rsidP="4C95705C">
      <w:pPr>
        <w:pStyle w:val="TOC1"/>
        <w:rPr>
          <w:rFonts w:eastAsiaTheme="minorEastAsia" w:cstheme="minorBidi"/>
          <w:b w:val="0"/>
          <w:color w:val="auto"/>
          <w:sz w:val="22"/>
          <w:szCs w:val="22"/>
        </w:rPr>
      </w:pPr>
      <w:hyperlink w:anchor="_Toc113454351">
        <w:r w:rsidR="00B0532A" w:rsidRPr="4C95705C">
          <w:rPr>
            <w:rStyle w:val="Hyperlink"/>
          </w:rPr>
          <w:t>Glossary</w:t>
        </w:r>
        <w:r w:rsidR="00B0532A">
          <w:tab/>
        </w:r>
        <w:r w:rsidR="00B0532A">
          <w:fldChar w:fldCharType="begin"/>
        </w:r>
        <w:r w:rsidR="00B0532A">
          <w:instrText xml:space="preserve"> PAGEREF _Toc113454351 \h </w:instrText>
        </w:r>
        <w:r w:rsidR="00B0532A">
          <w:fldChar w:fldCharType="separate"/>
        </w:r>
        <w:r w:rsidR="000C2FFB">
          <w:t>14</w:t>
        </w:r>
        <w:r w:rsidR="00B0532A">
          <w:fldChar w:fldCharType="end"/>
        </w:r>
      </w:hyperlink>
    </w:p>
    <w:p w14:paraId="3BDAE58A" w14:textId="1C5EA17A" w:rsidR="008F4C2B" w:rsidRDefault="008F4C2B" w:rsidP="008F4C2B">
      <w:pPr>
        <w:pStyle w:val="TOCHeading"/>
        <w:framePr w:wrap="around"/>
        <w:rPr>
          <w:noProof/>
        </w:rPr>
      </w:pPr>
      <w:r>
        <w:rPr>
          <w:noProof/>
        </w:rPr>
        <w:t>Contents</w:t>
      </w:r>
      <w:bookmarkStart w:id="2" w:name="_TOCMarker"/>
      <w:bookmarkEnd w:id="2"/>
    </w:p>
    <w:p w14:paraId="163A2A1B" w14:textId="724859C7" w:rsidR="008F4C2B" w:rsidRDefault="008F4C2B" w:rsidP="008F4C2B">
      <w:r>
        <w:fldChar w:fldCharType="end"/>
      </w:r>
    </w:p>
    <w:p w14:paraId="506DF884" w14:textId="77777777" w:rsidR="008F4C2B" w:rsidRDefault="008F4C2B" w:rsidP="008F4C2B"/>
    <w:p w14:paraId="25E3CE53" w14:textId="77777777" w:rsidR="008F4C2B" w:rsidRDefault="008F4C2B" w:rsidP="008F4C2B">
      <w:pPr>
        <w:pStyle w:val="BodyText"/>
        <w:sectPr w:rsidR="008F4C2B" w:rsidSect="008F4C2B">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pgNumType w:start="1"/>
          <w:cols w:space="283"/>
          <w:docGrid w:linePitch="360"/>
        </w:sectPr>
      </w:pPr>
    </w:p>
    <w:p w14:paraId="2F6F0EFC" w14:textId="279889D9" w:rsidR="00B83743" w:rsidRPr="00E23746" w:rsidRDefault="003C5AC4" w:rsidP="00086BAE">
      <w:pPr>
        <w:pStyle w:val="Heading1TopofPage"/>
        <w:framePr w:wrap="around"/>
        <w:numPr>
          <w:ilvl w:val="0"/>
          <w:numId w:val="19"/>
        </w:numPr>
      </w:pPr>
      <w:bookmarkStart w:id="3" w:name="_Toc113454331"/>
      <w:bookmarkEnd w:id="1"/>
      <w:r>
        <w:lastRenderedPageBreak/>
        <w:t>Introduction</w:t>
      </w:r>
      <w:bookmarkEnd w:id="3"/>
    </w:p>
    <w:p w14:paraId="09F37658" w14:textId="77777777" w:rsidR="007246A2" w:rsidRDefault="003144F8" w:rsidP="00DB5EB7">
      <w:pPr>
        <w:pStyle w:val="BodyText"/>
      </w:pPr>
      <w:r w:rsidRPr="003144F8">
        <w:t>The Victorian Government</w:t>
      </w:r>
      <w:r w:rsidR="00635FD5">
        <w:t>’s</w:t>
      </w:r>
      <w:r w:rsidRPr="003144F8">
        <w:t xml:space="preserve"> circular economy policy, </w:t>
      </w:r>
      <w:r w:rsidRPr="00E247E3">
        <w:rPr>
          <w:i/>
          <w:iCs/>
        </w:rPr>
        <w:t>Recycling Victoria: a new economy</w:t>
      </w:r>
      <w:r w:rsidR="00635FD5">
        <w:t>,</w:t>
      </w:r>
      <w:r w:rsidR="00684AAF">
        <w:t xml:space="preserve"> </w:t>
      </w:r>
      <w:r w:rsidR="00773CC2">
        <w:t>set</w:t>
      </w:r>
      <w:r w:rsidR="003C4DB4">
        <w:t>s</w:t>
      </w:r>
      <w:r w:rsidR="00447F2D" w:rsidRPr="00447F2D">
        <w:t xml:space="preserve"> out the systemic change that’s needed to cut waste and boost recycling and reuse of our precious resources. </w:t>
      </w:r>
    </w:p>
    <w:p w14:paraId="72B73B5D" w14:textId="171CA614" w:rsidR="003512F7" w:rsidRDefault="00053066" w:rsidP="00DB5EB7">
      <w:pPr>
        <w:pStyle w:val="BodyText"/>
      </w:pPr>
      <w:r>
        <w:t xml:space="preserve">Key </w:t>
      </w:r>
      <w:r w:rsidR="000B733D">
        <w:t>a</w:t>
      </w:r>
      <w:r w:rsidR="00F66D3F">
        <w:t>spects</w:t>
      </w:r>
      <w:r w:rsidR="00FA3434">
        <w:t xml:space="preserve"> </w:t>
      </w:r>
      <w:r>
        <w:t>of</w:t>
      </w:r>
      <w:r w:rsidR="00E43E83">
        <w:t xml:space="preserve"> </w:t>
      </w:r>
      <w:r w:rsidR="009F0ADF">
        <w:t>the policy</w:t>
      </w:r>
      <w:r w:rsidR="00024A83">
        <w:t xml:space="preserve"> are embedded in</w:t>
      </w:r>
      <w:r w:rsidR="009F0ADF">
        <w:t xml:space="preserve"> the </w:t>
      </w:r>
      <w:r w:rsidR="00977101" w:rsidRPr="007E584D">
        <w:rPr>
          <w:i/>
          <w:iCs/>
        </w:rPr>
        <w:t xml:space="preserve">Circular Economy (Waste Reduction and </w:t>
      </w:r>
      <w:r w:rsidR="00977101" w:rsidRPr="21425205">
        <w:rPr>
          <w:i/>
          <w:iCs/>
        </w:rPr>
        <w:t>Recy</w:t>
      </w:r>
      <w:r w:rsidR="0043083E" w:rsidRPr="21425205">
        <w:rPr>
          <w:i/>
          <w:iCs/>
        </w:rPr>
        <w:t>c</w:t>
      </w:r>
      <w:r w:rsidR="00977101" w:rsidRPr="21425205">
        <w:rPr>
          <w:i/>
          <w:iCs/>
        </w:rPr>
        <w:t>ling</w:t>
      </w:r>
      <w:r w:rsidR="00977101" w:rsidRPr="007E584D">
        <w:rPr>
          <w:i/>
          <w:iCs/>
        </w:rPr>
        <w:t xml:space="preserve">) Act </w:t>
      </w:r>
      <w:r w:rsidR="00F15C73" w:rsidRPr="007E584D">
        <w:rPr>
          <w:i/>
          <w:iCs/>
        </w:rPr>
        <w:t>2021</w:t>
      </w:r>
      <w:r w:rsidR="00F15C73">
        <w:t xml:space="preserve"> </w:t>
      </w:r>
      <w:r w:rsidR="00C04FA1">
        <w:t>(the C</w:t>
      </w:r>
      <w:r w:rsidR="00754FDC">
        <w:t xml:space="preserve">ircular </w:t>
      </w:r>
      <w:r w:rsidR="00C04FA1">
        <w:t>E</w:t>
      </w:r>
      <w:r w:rsidR="00754FDC">
        <w:t>conomy</w:t>
      </w:r>
      <w:r w:rsidR="00C04FA1">
        <w:t xml:space="preserve"> Act)</w:t>
      </w:r>
      <w:r w:rsidR="00024A83">
        <w:t>. The C</w:t>
      </w:r>
      <w:r w:rsidR="00F11782">
        <w:t xml:space="preserve">ircular </w:t>
      </w:r>
      <w:r w:rsidR="00024A83">
        <w:t>E</w:t>
      </w:r>
      <w:r w:rsidR="00F11782">
        <w:t>conomy</w:t>
      </w:r>
      <w:r w:rsidR="00024A83">
        <w:t xml:space="preserve"> Act</w:t>
      </w:r>
      <w:r w:rsidR="00C04FA1" w:rsidDel="00024A83">
        <w:t xml:space="preserve"> </w:t>
      </w:r>
      <w:r w:rsidR="00E17E83">
        <w:t>provides for the</w:t>
      </w:r>
      <w:r w:rsidR="00171541">
        <w:t xml:space="preserve"> establish</w:t>
      </w:r>
      <w:r w:rsidR="00E17E83">
        <w:t>ment of</w:t>
      </w:r>
      <w:r w:rsidR="00B8798C">
        <w:t xml:space="preserve"> the Head of</w:t>
      </w:r>
      <w:r w:rsidR="00857489">
        <w:t xml:space="preserve"> </w:t>
      </w:r>
      <w:r w:rsidR="00171541">
        <w:t>Recycling Victoria</w:t>
      </w:r>
      <w:r w:rsidR="00B00FB1">
        <w:t xml:space="preserve"> (RV)</w:t>
      </w:r>
      <w:r w:rsidR="002157A6">
        <w:t xml:space="preserve">, </w:t>
      </w:r>
      <w:r w:rsidR="008161B2">
        <w:t>a</w:t>
      </w:r>
      <w:r w:rsidR="00820EF4">
        <w:t xml:space="preserve"> regulator</w:t>
      </w:r>
      <w:r w:rsidR="002157A6">
        <w:t xml:space="preserve"> within </w:t>
      </w:r>
      <w:r w:rsidR="00172888">
        <w:t xml:space="preserve">the Department of Environment, </w:t>
      </w:r>
      <w:r w:rsidR="00C06693">
        <w:t xml:space="preserve">Land, </w:t>
      </w:r>
      <w:r w:rsidR="00172888">
        <w:t>Water</w:t>
      </w:r>
      <w:r w:rsidR="00C06693">
        <w:t xml:space="preserve"> and Planning </w:t>
      </w:r>
      <w:r w:rsidR="00F67817">
        <w:t>(DELWP)</w:t>
      </w:r>
      <w:r w:rsidR="002C3F64">
        <w:t xml:space="preserve">. </w:t>
      </w:r>
      <w:r w:rsidR="006A346F">
        <w:t>It</w:t>
      </w:r>
      <w:r w:rsidR="00DA299C" w:rsidDel="00271319">
        <w:t xml:space="preserve"> </w:t>
      </w:r>
      <w:r w:rsidR="00DA299C">
        <w:t>allow</w:t>
      </w:r>
      <w:r w:rsidR="00271319">
        <w:t>s the Head of</w:t>
      </w:r>
      <w:r w:rsidR="00DA299C">
        <w:t xml:space="preserve"> RV</w:t>
      </w:r>
      <w:r w:rsidR="003537DE">
        <w:t xml:space="preserve"> </w:t>
      </w:r>
      <w:r w:rsidR="00123316">
        <w:t xml:space="preserve">to oversee and </w:t>
      </w:r>
      <w:r w:rsidR="0071173F">
        <w:t>provide strategic leadership for the was</w:t>
      </w:r>
      <w:r w:rsidR="002B18C5">
        <w:t>te and recycling sector</w:t>
      </w:r>
      <w:r w:rsidR="00953C04">
        <w:t>, and</w:t>
      </w:r>
      <w:r w:rsidR="00E1253E">
        <w:t xml:space="preserve"> </w:t>
      </w:r>
      <w:r w:rsidR="00D57359">
        <w:t>enshrines</w:t>
      </w:r>
      <w:r w:rsidR="00350952">
        <w:t xml:space="preserve"> in law</w:t>
      </w:r>
      <w:r w:rsidR="00FB717A" w:rsidRPr="00FB717A">
        <w:t xml:space="preserve"> reforms to household waste and recycling</w:t>
      </w:r>
      <w:r w:rsidR="00562E54">
        <w:t xml:space="preserve"> </w:t>
      </w:r>
      <w:r w:rsidR="00C567AF">
        <w:t>services. It also allows</w:t>
      </w:r>
      <w:r w:rsidR="00FB717A" w:rsidRPr="00FB717A">
        <w:t xml:space="preserve"> for service standards to </w:t>
      </w:r>
      <w:r w:rsidR="00BD0142">
        <w:t xml:space="preserve">be made to </w:t>
      </w:r>
      <w:r w:rsidR="00FB717A" w:rsidRPr="00FB717A">
        <w:t xml:space="preserve">ensure consistency and transparency in how waste and recycling </w:t>
      </w:r>
      <w:r w:rsidR="009C172E">
        <w:t xml:space="preserve">services are delivered. </w:t>
      </w:r>
    </w:p>
    <w:p w14:paraId="25CDBF33" w14:textId="5D8A529A" w:rsidR="00DB5EB7" w:rsidRPr="00DB5EB7" w:rsidRDefault="003D1269" w:rsidP="00DB5EB7">
      <w:pPr>
        <w:pStyle w:val="BodyText"/>
      </w:pPr>
      <w:r w:rsidRPr="00FB2194">
        <w:t>T</w:t>
      </w:r>
      <w:r w:rsidR="00DB5EB7" w:rsidRPr="00FB2194">
        <w:t xml:space="preserve">his document </w:t>
      </w:r>
      <w:r w:rsidRPr="00FB2194">
        <w:t>outlines</w:t>
      </w:r>
      <w:r w:rsidR="00DB5EB7" w:rsidRPr="00FB2194">
        <w:t xml:space="preserve"> </w:t>
      </w:r>
      <w:r w:rsidRPr="00FB2194">
        <w:t>the</w:t>
      </w:r>
      <w:r w:rsidR="00DB5EB7" w:rsidRPr="00FB2194">
        <w:t xml:space="preserve"> framework </w:t>
      </w:r>
      <w:r w:rsidR="00B90333" w:rsidRPr="00FB2194">
        <w:t xml:space="preserve">under which </w:t>
      </w:r>
      <w:r w:rsidR="00DB5EB7" w:rsidRPr="00FB2194">
        <w:t>service standards</w:t>
      </w:r>
      <w:r w:rsidR="008475CE" w:rsidRPr="00FB2194">
        <w:t xml:space="preserve"> </w:t>
      </w:r>
      <w:r w:rsidR="00DB5EB7" w:rsidRPr="00FB2194">
        <w:t>may be made under the C</w:t>
      </w:r>
      <w:r w:rsidR="007B6C8C">
        <w:t xml:space="preserve">ircular </w:t>
      </w:r>
      <w:r w:rsidR="00DB5EB7" w:rsidRPr="00FB2194">
        <w:t>E</w:t>
      </w:r>
      <w:r w:rsidR="007B6C8C">
        <w:t>conomy</w:t>
      </w:r>
      <w:r w:rsidR="00DB5EB7" w:rsidRPr="00FB2194">
        <w:t xml:space="preserve"> Act. </w:t>
      </w:r>
      <w:r w:rsidR="0088023B" w:rsidRPr="00FB2194">
        <w:t>It explains</w:t>
      </w:r>
      <w:r w:rsidR="00DB5EB7" w:rsidRPr="00FB2194">
        <w:t xml:space="preserve"> the </w:t>
      </w:r>
      <w:r w:rsidR="004A19DB" w:rsidRPr="00FB2194">
        <w:t xml:space="preserve">relevant </w:t>
      </w:r>
      <w:r w:rsidR="00DB5EB7" w:rsidRPr="00FB2194">
        <w:t xml:space="preserve">legislative </w:t>
      </w:r>
      <w:r w:rsidR="009A105A" w:rsidRPr="00FB2194">
        <w:t xml:space="preserve">provisions that set out </w:t>
      </w:r>
      <w:r w:rsidR="00A60470" w:rsidRPr="00FB2194">
        <w:t xml:space="preserve">what a </w:t>
      </w:r>
      <w:r w:rsidR="00DB5EB7" w:rsidRPr="00FB2194">
        <w:t xml:space="preserve">service standard </w:t>
      </w:r>
      <w:r w:rsidR="768C9539" w:rsidRPr="00FB2194">
        <w:t xml:space="preserve">is, what </w:t>
      </w:r>
      <w:r w:rsidR="030147B7" w:rsidRPr="00FB2194">
        <w:t xml:space="preserve">they </w:t>
      </w:r>
      <w:r w:rsidR="15CC22DC" w:rsidRPr="00FB2194">
        <w:t xml:space="preserve">can </w:t>
      </w:r>
      <w:r w:rsidR="00A60470" w:rsidRPr="00FB2194">
        <w:t>cover</w:t>
      </w:r>
      <w:r w:rsidR="00DB5EB7" w:rsidRPr="00FB2194">
        <w:t xml:space="preserve"> and </w:t>
      </w:r>
      <w:r w:rsidR="030147B7" w:rsidRPr="00FB2194">
        <w:t xml:space="preserve">who they can apply to. It also explains </w:t>
      </w:r>
      <w:r w:rsidR="00A60470" w:rsidRPr="00FB2194">
        <w:t xml:space="preserve">how they can be </w:t>
      </w:r>
      <w:r w:rsidR="00F64F53">
        <w:t xml:space="preserve">prepared, </w:t>
      </w:r>
      <w:r w:rsidR="00A60470" w:rsidRPr="00FB2194">
        <w:t xml:space="preserve">made, </w:t>
      </w:r>
      <w:r w:rsidR="030147B7" w:rsidRPr="00FB2194">
        <w:t>reviewed, amended and revoked, the mandatory consultation requirements</w:t>
      </w:r>
      <w:r w:rsidR="15CC22DC" w:rsidRPr="00FB2194">
        <w:t xml:space="preserve">, </w:t>
      </w:r>
      <w:r w:rsidR="00597902">
        <w:t>and</w:t>
      </w:r>
      <w:r w:rsidR="00FB0D62" w:rsidRPr="00FB2194">
        <w:t xml:space="preserve"> how they will be </w:t>
      </w:r>
      <w:r w:rsidR="003B4874" w:rsidRPr="00FB2194">
        <w:t xml:space="preserve">implemented </w:t>
      </w:r>
      <w:r w:rsidR="64728549" w:rsidRPr="00FB2194">
        <w:t xml:space="preserve">and enforced </w:t>
      </w:r>
      <w:r w:rsidR="00D6248B" w:rsidRPr="00FB2194">
        <w:t xml:space="preserve">by </w:t>
      </w:r>
      <w:r w:rsidR="009D7976" w:rsidRPr="00FB2194">
        <w:t>government.</w:t>
      </w:r>
      <w:r w:rsidR="009D7976">
        <w:t xml:space="preserve"> </w:t>
      </w:r>
    </w:p>
    <w:p w14:paraId="51133E3F" w14:textId="134727A3" w:rsidR="000C34FB" w:rsidRDefault="00DB5EB7" w:rsidP="000C34FB">
      <w:pPr>
        <w:pStyle w:val="BodyText"/>
      </w:pPr>
      <w:r w:rsidRPr="00DB5EB7">
        <w:t xml:space="preserve">This </w:t>
      </w:r>
      <w:r w:rsidR="00854BC9">
        <w:t>Service Standards</w:t>
      </w:r>
      <w:r w:rsidRPr="00DB5EB7">
        <w:t xml:space="preserve"> Framework is intended to provide necessary context so that councils</w:t>
      </w:r>
      <w:r w:rsidR="006F3EA3">
        <w:t>,</w:t>
      </w:r>
      <w:r w:rsidR="00CA43FD">
        <w:t xml:space="preserve"> alpine resorts</w:t>
      </w:r>
      <w:r w:rsidR="006F3EA3">
        <w:t xml:space="preserve"> and </w:t>
      </w:r>
      <w:r w:rsidR="00E76C8B">
        <w:t>waste</w:t>
      </w:r>
      <w:r w:rsidR="006F3EA3">
        <w:t>,</w:t>
      </w:r>
      <w:r w:rsidR="00E76C8B">
        <w:t xml:space="preserve"> recycling </w:t>
      </w:r>
      <w:r w:rsidR="007E195D">
        <w:t>and resource recovery service providers</w:t>
      </w:r>
      <w:r w:rsidRPr="00DB5EB7">
        <w:t xml:space="preserve"> can </w:t>
      </w:r>
      <w:r w:rsidR="00CA3640">
        <w:t>understand what service standards are</w:t>
      </w:r>
      <w:r w:rsidR="00FA606F">
        <w:t xml:space="preserve"> and how the</w:t>
      </w:r>
      <w:r w:rsidR="000467A9">
        <w:t>y</w:t>
      </w:r>
      <w:r w:rsidR="002C15C7">
        <w:t xml:space="preserve"> </w:t>
      </w:r>
      <w:r w:rsidR="005B3F16">
        <w:t xml:space="preserve">may apply to them. </w:t>
      </w:r>
      <w:r w:rsidR="00381248">
        <w:t>It will also ensu</w:t>
      </w:r>
      <w:r w:rsidR="007118F9">
        <w:t>re th</w:t>
      </w:r>
      <w:r w:rsidR="00242685">
        <w:t xml:space="preserve">ey are </w:t>
      </w:r>
      <w:r w:rsidRPr="00DB5EB7">
        <w:t xml:space="preserve">best equipped to make a meaningful contribution to the development of service standards as these are prepared over the coming years. </w:t>
      </w:r>
      <w:r w:rsidR="000C34FB">
        <w:t>Therefore, i</w:t>
      </w:r>
      <w:r w:rsidR="000C34FB" w:rsidRPr="00DB5EB7">
        <w:t xml:space="preserve">t is recommended that this Framework be read </w:t>
      </w:r>
      <w:r w:rsidR="000C34FB">
        <w:t xml:space="preserve">in conjunction with any proposed or existing service standards. </w:t>
      </w:r>
    </w:p>
    <w:p w14:paraId="1449EB8D" w14:textId="68F6841F" w:rsidR="00F14C63" w:rsidRPr="00F14C63" w:rsidRDefault="00F14C63" w:rsidP="00F14C63">
      <w:pPr>
        <w:pStyle w:val="BodyText"/>
        <w:rPr>
          <w:lang w:eastAsia="en-AU"/>
        </w:rPr>
      </w:pPr>
    </w:p>
    <w:p w14:paraId="298E7D11" w14:textId="3B5F2395" w:rsidR="00756F57" w:rsidRPr="00050253" w:rsidRDefault="003C5AC4" w:rsidP="00244C79">
      <w:pPr>
        <w:pStyle w:val="Heading1TopofPage"/>
        <w:framePr w:w="0" w:hRule="auto" w:hSpace="0" w:wrap="auto" w:vAnchor="margin" w:hAnchor="text" w:yAlign="inline"/>
        <w:numPr>
          <w:ilvl w:val="0"/>
          <w:numId w:val="19"/>
        </w:numPr>
        <w:ind w:left="284"/>
      </w:pPr>
      <w:bookmarkStart w:id="4" w:name="_Toc113358792"/>
      <w:bookmarkStart w:id="5" w:name="_Toc113454332"/>
      <w:bookmarkEnd w:id="4"/>
      <w:r>
        <w:lastRenderedPageBreak/>
        <w:t xml:space="preserve">The </w:t>
      </w:r>
      <w:r w:rsidR="00E47230">
        <w:t>L</w:t>
      </w:r>
      <w:r>
        <w:t>egislati</w:t>
      </w:r>
      <w:r w:rsidR="00E47230">
        <w:t>ve Framework</w:t>
      </w:r>
      <w:bookmarkEnd w:id="5"/>
    </w:p>
    <w:p w14:paraId="70707127" w14:textId="7CD4EDD8" w:rsidR="00226C7E" w:rsidRPr="002A3DA5" w:rsidRDefault="58AD2963" w:rsidP="00244C79">
      <w:pPr>
        <w:pStyle w:val="Heading2"/>
        <w:numPr>
          <w:ilvl w:val="1"/>
          <w:numId w:val="19"/>
        </w:numPr>
        <w:ind w:left="709"/>
      </w:pPr>
      <w:bookmarkStart w:id="6" w:name="_Toc113454333"/>
      <w:bookmarkStart w:id="7" w:name="_Toc460924660"/>
      <w:bookmarkStart w:id="8" w:name="_Toc480839994"/>
      <w:bookmarkStart w:id="9" w:name="_Toc480840055"/>
      <w:bookmarkStart w:id="10" w:name="_Toc480840218"/>
      <w:bookmarkStart w:id="11" w:name="_Toc480916928"/>
      <w:r>
        <w:t>Overview of t</w:t>
      </w:r>
      <w:r w:rsidR="587B820E">
        <w:t xml:space="preserve">he </w:t>
      </w:r>
      <w:r w:rsidR="28D6BEFF">
        <w:t>C</w:t>
      </w:r>
      <w:r w:rsidR="00106625">
        <w:t xml:space="preserve">ircular </w:t>
      </w:r>
      <w:r w:rsidR="28D6BEFF">
        <w:t>E</w:t>
      </w:r>
      <w:r w:rsidR="00106625">
        <w:t>conomy</w:t>
      </w:r>
      <w:r w:rsidR="28D6BEFF">
        <w:t xml:space="preserve"> </w:t>
      </w:r>
      <w:r w:rsidR="1DE5DDEE">
        <w:t>Act</w:t>
      </w:r>
      <w:bookmarkEnd w:id="6"/>
    </w:p>
    <w:p w14:paraId="69CD6F89" w14:textId="20221BDC" w:rsidR="005F2382" w:rsidRDefault="005F2382" w:rsidP="00BD783A">
      <w:pPr>
        <w:pStyle w:val="BodyText"/>
      </w:pPr>
      <w:r>
        <w:t xml:space="preserve">The </w:t>
      </w:r>
      <w:r w:rsidR="00FC5A5C">
        <w:t xml:space="preserve">overarching </w:t>
      </w:r>
      <w:r w:rsidR="00BD783A">
        <w:t>objective of the C</w:t>
      </w:r>
      <w:r w:rsidR="00106625">
        <w:t xml:space="preserve">ircular </w:t>
      </w:r>
      <w:r w:rsidR="00BD783A">
        <w:t>E</w:t>
      </w:r>
      <w:r w:rsidR="00106625">
        <w:t>conomy</w:t>
      </w:r>
      <w:r w:rsidR="00BD783A">
        <w:t xml:space="preserve"> Act</w:t>
      </w:r>
      <w:r w:rsidR="00FC5A5C">
        <w:t xml:space="preserve"> </w:t>
      </w:r>
      <w:r w:rsidR="00BD783A">
        <w:t xml:space="preserve">is to promote Victoria's transition to a circular economy. </w:t>
      </w:r>
      <w:r w:rsidR="00F12994">
        <w:t>T</w:t>
      </w:r>
      <w:r w:rsidR="00600086">
        <w:t>he specific p</w:t>
      </w:r>
      <w:r>
        <w:t>urposes of t</w:t>
      </w:r>
      <w:r w:rsidR="006E73FE">
        <w:t>he C</w:t>
      </w:r>
      <w:r w:rsidR="00106625">
        <w:t xml:space="preserve">ircular </w:t>
      </w:r>
      <w:r w:rsidR="006E73FE">
        <w:t>E</w:t>
      </w:r>
      <w:r w:rsidR="00106625">
        <w:t>conomy</w:t>
      </w:r>
      <w:r w:rsidR="006E73FE">
        <w:t xml:space="preserve"> </w:t>
      </w:r>
      <w:r>
        <w:t>Act</w:t>
      </w:r>
      <w:r w:rsidR="00600086">
        <w:t xml:space="preserve"> </w:t>
      </w:r>
      <w:r w:rsidR="00201F0A">
        <w:t>include</w:t>
      </w:r>
      <w:r w:rsidR="00545312">
        <w:t>:</w:t>
      </w:r>
    </w:p>
    <w:p w14:paraId="7963884E" w14:textId="065E7D00" w:rsidR="005F2382" w:rsidRDefault="00545312" w:rsidP="00B87E83">
      <w:pPr>
        <w:pStyle w:val="BodyText"/>
        <w:numPr>
          <w:ilvl w:val="0"/>
          <w:numId w:val="21"/>
        </w:numPr>
      </w:pPr>
      <w:r>
        <w:t xml:space="preserve">to </w:t>
      </w:r>
      <w:r w:rsidR="005F2382">
        <w:t>introduce a circular economy in Victoria that maximises the continued use of products and waste material over their life cycle and accounts for their environmental impacts</w:t>
      </w:r>
    </w:p>
    <w:p w14:paraId="5E968596" w14:textId="1AD8EF7F" w:rsidR="005F2382" w:rsidRDefault="00545312" w:rsidP="00B87E83">
      <w:pPr>
        <w:pStyle w:val="BodyText"/>
        <w:numPr>
          <w:ilvl w:val="0"/>
          <w:numId w:val="21"/>
        </w:numPr>
      </w:pPr>
      <w:r>
        <w:t xml:space="preserve">to </w:t>
      </w:r>
      <w:r w:rsidR="00460567">
        <w:t xml:space="preserve">establish </w:t>
      </w:r>
      <w:r w:rsidR="005F2382">
        <w:t>the Head</w:t>
      </w:r>
      <w:r w:rsidR="00C213D5">
        <w:t xml:space="preserve"> of</w:t>
      </w:r>
      <w:r w:rsidR="005F2382">
        <w:t xml:space="preserve"> R</w:t>
      </w:r>
      <w:r w:rsidR="00AA3BAE">
        <w:t>V</w:t>
      </w:r>
      <w:r w:rsidR="00460567">
        <w:t xml:space="preserve"> and their functions and powers</w:t>
      </w:r>
    </w:p>
    <w:p w14:paraId="6861F725" w14:textId="3F09C872" w:rsidR="005F2382" w:rsidRDefault="00545312" w:rsidP="00B87E83">
      <w:pPr>
        <w:pStyle w:val="BodyText"/>
        <w:numPr>
          <w:ilvl w:val="0"/>
          <w:numId w:val="21"/>
        </w:numPr>
      </w:pPr>
      <w:r>
        <w:t xml:space="preserve">to </w:t>
      </w:r>
      <w:r w:rsidR="005F2382">
        <w:t xml:space="preserve">require councils and </w:t>
      </w:r>
      <w:r w:rsidR="00053E58">
        <w:t xml:space="preserve">alpine resorts </w:t>
      </w:r>
      <w:r w:rsidR="005F2382">
        <w:t>to provide municipal residual waste and municipal recycling services</w:t>
      </w:r>
    </w:p>
    <w:p w14:paraId="322D884D" w14:textId="2EFA9F3D" w:rsidR="005F2382" w:rsidRDefault="00545312" w:rsidP="00B87E83">
      <w:pPr>
        <w:pStyle w:val="BodyText"/>
        <w:numPr>
          <w:ilvl w:val="0"/>
          <w:numId w:val="21"/>
        </w:numPr>
      </w:pPr>
      <w:r>
        <w:t xml:space="preserve">to </w:t>
      </w:r>
      <w:r w:rsidR="005F2382">
        <w:t xml:space="preserve">support best practice procurement and contract management of waste and recycling services by councils and </w:t>
      </w:r>
      <w:r w:rsidR="00053E58">
        <w:t>alpine resorts</w:t>
      </w:r>
      <w:r w:rsidR="005F2382">
        <w:t xml:space="preserve">, and facilitate strategic procurement for councils and </w:t>
      </w:r>
      <w:r w:rsidR="00053E58">
        <w:t>alpine resorts</w:t>
      </w:r>
    </w:p>
    <w:p w14:paraId="17D2C30C" w14:textId="28C0FFCB" w:rsidR="005F2382" w:rsidRDefault="00545312" w:rsidP="00B87E83">
      <w:pPr>
        <w:pStyle w:val="BodyText"/>
        <w:numPr>
          <w:ilvl w:val="0"/>
          <w:numId w:val="21"/>
        </w:numPr>
      </w:pPr>
      <w:r>
        <w:t xml:space="preserve">to </w:t>
      </w:r>
      <w:r w:rsidR="005F2382">
        <w:t>provide for service standards</w:t>
      </w:r>
    </w:p>
    <w:p w14:paraId="0B916B5E" w14:textId="3A5F2534" w:rsidR="005F2382" w:rsidRDefault="00545312" w:rsidP="00B87E83">
      <w:pPr>
        <w:pStyle w:val="BodyText"/>
        <w:numPr>
          <w:ilvl w:val="0"/>
          <w:numId w:val="21"/>
        </w:numPr>
      </w:pPr>
      <w:r>
        <w:t xml:space="preserve">to </w:t>
      </w:r>
      <w:r w:rsidR="005F2382">
        <w:t>establish a container deposit scheme</w:t>
      </w:r>
    </w:p>
    <w:p w14:paraId="37150EF1" w14:textId="47694D89" w:rsidR="005F2382" w:rsidRDefault="00545312" w:rsidP="00B87E83">
      <w:pPr>
        <w:pStyle w:val="BodyText"/>
        <w:numPr>
          <w:ilvl w:val="0"/>
          <w:numId w:val="21"/>
        </w:numPr>
      </w:pPr>
      <w:r>
        <w:t xml:space="preserve">to </w:t>
      </w:r>
      <w:r w:rsidR="005F2382">
        <w:t>provide for data collection and reporting</w:t>
      </w:r>
      <w:r w:rsidR="000F01A3">
        <w:t xml:space="preserve"> and</w:t>
      </w:r>
    </w:p>
    <w:p w14:paraId="27961D7D" w14:textId="33D628F9" w:rsidR="005F2382" w:rsidRDefault="00545312" w:rsidP="00B87E83">
      <w:pPr>
        <w:pStyle w:val="BodyText"/>
        <w:numPr>
          <w:ilvl w:val="0"/>
          <w:numId w:val="21"/>
        </w:numPr>
      </w:pPr>
      <w:r>
        <w:t xml:space="preserve">to </w:t>
      </w:r>
      <w:r w:rsidR="005F2382">
        <w:t>provide for a system of criminal and civil penalties and other enforcement measures</w:t>
      </w:r>
      <w:r w:rsidR="000F01A3">
        <w:t>.</w:t>
      </w:r>
    </w:p>
    <w:p w14:paraId="40398331" w14:textId="4A947A61" w:rsidR="001E0E92" w:rsidRDefault="00AC6443" w:rsidP="008E6144">
      <w:pPr>
        <w:pStyle w:val="BodyText"/>
      </w:pPr>
      <w:r>
        <w:t>U</w:t>
      </w:r>
      <w:r w:rsidR="00C3327D">
        <w:t xml:space="preserve">nder </w:t>
      </w:r>
      <w:r>
        <w:t>the C</w:t>
      </w:r>
      <w:r w:rsidR="00D43788">
        <w:t xml:space="preserve">ircular </w:t>
      </w:r>
      <w:r>
        <w:t>E</w:t>
      </w:r>
      <w:r w:rsidR="00D43788">
        <w:t>conomy</w:t>
      </w:r>
      <w:r>
        <w:t xml:space="preserve"> </w:t>
      </w:r>
      <w:r w:rsidR="00C3327D">
        <w:t>Act</w:t>
      </w:r>
      <w:r>
        <w:t xml:space="preserve">, subordinate legislation including regulations, service standards and guidelines can be established. </w:t>
      </w:r>
    </w:p>
    <w:p w14:paraId="38CFF14C" w14:textId="3B5F2395" w:rsidR="00987C32" w:rsidRDefault="00987C32" w:rsidP="00325814">
      <w:pPr>
        <w:pStyle w:val="Heading2"/>
        <w:numPr>
          <w:ilvl w:val="1"/>
          <w:numId w:val="19"/>
        </w:numPr>
        <w:ind w:left="709"/>
      </w:pPr>
      <w:bookmarkStart w:id="12" w:name="_Toc111705554"/>
      <w:bookmarkStart w:id="13" w:name="_Toc112768155"/>
      <w:bookmarkStart w:id="14" w:name="_Toc112768156"/>
      <w:bookmarkStart w:id="15" w:name="_Toc112768157"/>
      <w:bookmarkStart w:id="16" w:name="_Toc112768158"/>
      <w:bookmarkStart w:id="17" w:name="_Toc112768159"/>
      <w:bookmarkStart w:id="18" w:name="_Toc112768160"/>
      <w:bookmarkStart w:id="19" w:name="_Toc112768161"/>
      <w:bookmarkStart w:id="20" w:name="_Toc113454334"/>
      <w:bookmarkEnd w:id="12"/>
      <w:bookmarkEnd w:id="13"/>
      <w:bookmarkEnd w:id="14"/>
      <w:bookmarkEnd w:id="15"/>
      <w:bookmarkEnd w:id="16"/>
      <w:bookmarkEnd w:id="17"/>
      <w:bookmarkEnd w:id="18"/>
      <w:bookmarkEnd w:id="19"/>
      <w:r>
        <w:t>Regulations</w:t>
      </w:r>
      <w:bookmarkEnd w:id="20"/>
      <w:r w:rsidR="003F0B5E">
        <w:t xml:space="preserve"> </w:t>
      </w:r>
    </w:p>
    <w:p w14:paraId="6607B58F" w14:textId="0E89CE8E" w:rsidR="00864C4B" w:rsidRDefault="00864C4B" w:rsidP="00313A79">
      <w:r>
        <w:t xml:space="preserve">Regulations may be developed in relation to a range of matters outlined in Schedule 1 of the </w:t>
      </w:r>
      <w:r w:rsidR="007E67BF">
        <w:t>C</w:t>
      </w:r>
      <w:r w:rsidR="00B261D5">
        <w:t xml:space="preserve">ircular </w:t>
      </w:r>
      <w:r w:rsidR="007E67BF">
        <w:t>E</w:t>
      </w:r>
      <w:r w:rsidR="00B261D5">
        <w:t>conomy</w:t>
      </w:r>
      <w:r w:rsidR="007E67BF">
        <w:t xml:space="preserve"> Act</w:t>
      </w:r>
      <w:r>
        <w:t xml:space="preserve">. </w:t>
      </w:r>
    </w:p>
    <w:p w14:paraId="667D8C0B" w14:textId="77777777" w:rsidR="00864C4B" w:rsidRDefault="00864C4B" w:rsidP="00313A79"/>
    <w:p w14:paraId="232C4402" w14:textId="22C8C957" w:rsidR="009E167C" w:rsidRDefault="007E67BF" w:rsidP="00313A79">
      <w:r>
        <w:t>Regulations may</w:t>
      </w:r>
      <w:r w:rsidDel="00855035">
        <w:t xml:space="preserve"> </w:t>
      </w:r>
      <w:r w:rsidR="006419EA">
        <w:t xml:space="preserve">complement and </w:t>
      </w:r>
      <w:r>
        <w:t xml:space="preserve">shape service standards that are developed </w:t>
      </w:r>
      <w:r w:rsidDel="007301F6">
        <w:t xml:space="preserve">– </w:t>
      </w:r>
      <w:r>
        <w:t xml:space="preserve">for </w:t>
      </w:r>
      <w:r w:rsidR="00493F1D">
        <w:t>instance</w:t>
      </w:r>
      <w:r>
        <w:t xml:space="preserve">, in terms of who the standard applies to, the scope/content of the standard, and when it takes effect. </w:t>
      </w:r>
      <w:r w:rsidR="00191696">
        <w:t xml:space="preserve">Regulations </w:t>
      </w:r>
      <w:r w:rsidR="00E561D3">
        <w:t xml:space="preserve">may be developed </w:t>
      </w:r>
      <w:r w:rsidR="00493F1D">
        <w:t>ahead of, or in parallel with, corresponding service standards.</w:t>
      </w:r>
      <w:r w:rsidR="00BF6BA8">
        <w:t xml:space="preserve"> </w:t>
      </w:r>
    </w:p>
    <w:p w14:paraId="4936B0EB" w14:textId="77777777" w:rsidR="0042369D" w:rsidRDefault="0042369D" w:rsidP="00313A79"/>
    <w:p w14:paraId="7860C0B2" w14:textId="562D495C" w:rsidR="00FD5714" w:rsidRDefault="00BF6BA8" w:rsidP="00313A79">
      <w:r>
        <w:t>For example,</w:t>
      </w:r>
      <w:r w:rsidR="00B0551C">
        <w:t xml:space="preserve"> </w:t>
      </w:r>
      <w:r w:rsidR="00C73739">
        <w:t>section 60 of the C</w:t>
      </w:r>
      <w:r w:rsidR="000C4C90">
        <w:t xml:space="preserve">ircular </w:t>
      </w:r>
      <w:r w:rsidR="00C73739">
        <w:t>E</w:t>
      </w:r>
      <w:r w:rsidR="000C4C90">
        <w:t>conomy</w:t>
      </w:r>
      <w:r w:rsidR="00C73739">
        <w:t xml:space="preserve"> Act </w:t>
      </w:r>
      <w:r w:rsidR="005846A3">
        <w:t xml:space="preserve">requires that councils and </w:t>
      </w:r>
      <w:r w:rsidR="005E23B6">
        <w:t>alpine resorts</w:t>
      </w:r>
      <w:r w:rsidR="005846A3">
        <w:t xml:space="preserve"> provide municipal residual waste and </w:t>
      </w:r>
      <w:r w:rsidR="00AE1F50">
        <w:t>municipal recycling services. This section of the C</w:t>
      </w:r>
      <w:r w:rsidR="00E229BA">
        <w:t xml:space="preserve">ircular </w:t>
      </w:r>
      <w:r w:rsidR="00AE1F50">
        <w:t>E</w:t>
      </w:r>
      <w:r w:rsidR="00E229BA">
        <w:t>conomy</w:t>
      </w:r>
      <w:r w:rsidR="00AE1F50">
        <w:t xml:space="preserve"> Act </w:t>
      </w:r>
      <w:r w:rsidR="00BE7AB3">
        <w:t>outlines</w:t>
      </w:r>
      <w:r w:rsidR="00004433">
        <w:t xml:space="preserve"> </w:t>
      </w:r>
      <w:r w:rsidR="00BE7AB3">
        <w:t xml:space="preserve">the four core services that are expected to be provided, but </w:t>
      </w:r>
      <w:r w:rsidR="00D5477C">
        <w:t xml:space="preserve">regulations are needed to </w:t>
      </w:r>
      <w:r w:rsidR="00F208D3">
        <w:t xml:space="preserve">specify the </w:t>
      </w:r>
      <w:r w:rsidR="002452A2">
        <w:t>dates</w:t>
      </w:r>
      <w:r w:rsidR="00F264C5">
        <w:t xml:space="preserve"> from which</w:t>
      </w:r>
      <w:r w:rsidR="002452A2">
        <w:t xml:space="preserve"> th</w:t>
      </w:r>
      <w:r w:rsidR="00C12175">
        <w:t>ese service</w:t>
      </w:r>
      <w:r w:rsidR="00961175">
        <w:t>s</w:t>
      </w:r>
      <w:r w:rsidR="00C12175">
        <w:t xml:space="preserve"> </w:t>
      </w:r>
      <w:r w:rsidR="00961175">
        <w:t xml:space="preserve">must be </w:t>
      </w:r>
      <w:r w:rsidR="00F264C5">
        <w:t>provided. These regulations</w:t>
      </w:r>
      <w:r w:rsidR="00AC2507">
        <w:t xml:space="preserve"> will also prescribe offences</w:t>
      </w:r>
      <w:r w:rsidR="00E218B4">
        <w:t xml:space="preserve"> and </w:t>
      </w:r>
      <w:r w:rsidR="00AC2507">
        <w:t>penalties for not having services in place by the prescribed date</w:t>
      </w:r>
      <w:r w:rsidR="00E218B4">
        <w:t>(s)</w:t>
      </w:r>
      <w:r w:rsidR="00302E03">
        <w:t xml:space="preserve"> </w:t>
      </w:r>
      <w:r w:rsidR="00313A79">
        <w:t xml:space="preserve">and </w:t>
      </w:r>
      <w:r w:rsidR="00BC2A26">
        <w:t xml:space="preserve">may also </w:t>
      </w:r>
      <w:r w:rsidR="00CE3D53">
        <w:t xml:space="preserve">specify </w:t>
      </w:r>
      <w:r w:rsidR="00B157AB">
        <w:t xml:space="preserve">some </w:t>
      </w:r>
      <w:r w:rsidR="00CE3D53">
        <w:t>e</w:t>
      </w:r>
      <w:r w:rsidR="00CE3D53" w:rsidRPr="00CE3D53">
        <w:t>xclusions</w:t>
      </w:r>
      <w:r w:rsidR="00E218B4">
        <w:t xml:space="preserve"> </w:t>
      </w:r>
      <w:r w:rsidR="00A23695">
        <w:t xml:space="preserve">or </w:t>
      </w:r>
      <w:r w:rsidR="00A9383D">
        <w:t>exceptions</w:t>
      </w:r>
      <w:r w:rsidR="00CE3D53" w:rsidRPr="00CE3D53">
        <w:t xml:space="preserve"> from </w:t>
      </w:r>
      <w:r w:rsidR="00CE3D53">
        <w:t xml:space="preserve">the </w:t>
      </w:r>
      <w:r w:rsidR="00CE3D53" w:rsidRPr="00CE3D53">
        <w:t>requirement to provide the four services</w:t>
      </w:r>
      <w:r w:rsidR="00420889">
        <w:t xml:space="preserve"> and any other clarifications deemed necessary</w:t>
      </w:r>
      <w:r w:rsidR="007E68A4">
        <w:t>.</w:t>
      </w:r>
      <w:r w:rsidR="004256DE">
        <w:t xml:space="preserve"> The regulations can also provide further detail as to how the services must be </w:t>
      </w:r>
      <w:r w:rsidR="00997DD4">
        <w:t>provided and</w:t>
      </w:r>
      <w:r w:rsidR="004256DE">
        <w:t xml:space="preserve"> can also prescribe additional services that must be provided</w:t>
      </w:r>
      <w:r w:rsidR="007E68A4">
        <w:t>.</w:t>
      </w:r>
    </w:p>
    <w:p w14:paraId="31D382C1" w14:textId="77777777" w:rsidR="00271723" w:rsidRDefault="00271723" w:rsidP="00313A79"/>
    <w:p w14:paraId="199E5AEC" w14:textId="58CFDA08" w:rsidR="004D2BAB" w:rsidRPr="00ED3A35" w:rsidRDefault="002621AA" w:rsidP="004D2BAB">
      <w:pPr>
        <w:pStyle w:val="BodyText"/>
      </w:pPr>
      <w:r>
        <w:t xml:space="preserve">Regulations </w:t>
      </w:r>
      <w:r w:rsidR="004D2BAB" w:rsidRPr="00CC693C">
        <w:t>can</w:t>
      </w:r>
      <w:r w:rsidR="004D2BAB" w:rsidRPr="00CC693C" w:rsidDel="004D2BAB">
        <w:t xml:space="preserve"> </w:t>
      </w:r>
      <w:r>
        <w:t xml:space="preserve">specify </w:t>
      </w:r>
      <w:r w:rsidR="004D2BAB" w:rsidRPr="008E6144">
        <w:t xml:space="preserve">data collection and reporting </w:t>
      </w:r>
      <w:r>
        <w:t xml:space="preserve">requirements for a waste, recycling or resource recovery service. </w:t>
      </w:r>
      <w:r w:rsidR="004D2BAB" w:rsidRPr="008E6144">
        <w:t>I</w:t>
      </w:r>
      <w:r w:rsidR="004D2BAB" w:rsidRPr="00CC693C">
        <w:t xml:space="preserve">mplementation of data and reporting regulations will be </w:t>
      </w:r>
      <w:r w:rsidR="004D2BAB" w:rsidRPr="008E6144">
        <w:t>key to</w:t>
      </w:r>
      <w:r w:rsidR="004D2BAB" w:rsidRPr="00CC693C">
        <w:t xml:space="preserve"> monitoring compliance with any service standards</w:t>
      </w:r>
      <w:r w:rsidR="004D2BAB" w:rsidRPr="008E6144">
        <w:t xml:space="preserve">, as well as providing </w:t>
      </w:r>
      <w:r w:rsidR="004D2BAB">
        <w:t>details of</w:t>
      </w:r>
      <w:r w:rsidR="004D2BAB" w:rsidRPr="008E6144">
        <w:t xml:space="preserve"> the overall operation of the waste </w:t>
      </w:r>
      <w:r w:rsidR="0017299B">
        <w:t>and re</w:t>
      </w:r>
      <w:r w:rsidR="00C753BE">
        <w:t xml:space="preserve">cycling </w:t>
      </w:r>
      <w:r w:rsidR="004D2BAB" w:rsidRPr="008E6144">
        <w:t>sector and its future needs</w:t>
      </w:r>
      <w:r w:rsidR="004D2BAB" w:rsidRPr="00CC693C">
        <w:t xml:space="preserve">. </w:t>
      </w:r>
      <w:r w:rsidR="004D2BAB" w:rsidRPr="008E6144">
        <w:t xml:space="preserve">The content of data and reporting regulations may inform the requirements set out in a service standard, and vice versa, to ensure </w:t>
      </w:r>
      <w:r w:rsidR="004D2BAB" w:rsidRPr="00CC693C">
        <w:t>the information gathered is relevant, targeted and effective.</w:t>
      </w:r>
    </w:p>
    <w:p w14:paraId="7D45C0DD" w14:textId="777EC617" w:rsidR="00715AE2" w:rsidRPr="00CC693C" w:rsidRDefault="007E67BF" w:rsidP="00BA65FD">
      <w:pPr>
        <w:pStyle w:val="BodyText"/>
      </w:pPr>
      <w:r>
        <w:t xml:space="preserve">Regulations </w:t>
      </w:r>
      <w:r w:rsidR="009A3CDB">
        <w:t>are</w:t>
      </w:r>
      <w:r>
        <w:t xml:space="preserve"> also </w:t>
      </w:r>
      <w:r w:rsidR="009A3CDB">
        <w:t>used to</w:t>
      </w:r>
      <w:r>
        <w:t xml:space="preserve"> outline</w:t>
      </w:r>
      <w:r w:rsidR="00CA576A">
        <w:t xml:space="preserve"> requirements for exemption applications under the C</w:t>
      </w:r>
      <w:r w:rsidR="00594246">
        <w:t xml:space="preserve">ircular </w:t>
      </w:r>
      <w:r w:rsidR="00CA576A">
        <w:t>E</w:t>
      </w:r>
      <w:r w:rsidR="00594246">
        <w:t>conomy</w:t>
      </w:r>
      <w:r w:rsidR="00CA576A">
        <w:t xml:space="preserve"> Act – </w:t>
      </w:r>
      <w:r w:rsidR="005E39BC">
        <w:t xml:space="preserve">including </w:t>
      </w:r>
      <w:r w:rsidR="00CA576A">
        <w:t xml:space="preserve">the </w:t>
      </w:r>
      <w:r w:rsidR="007063D8">
        <w:t>form that applications must be submitted</w:t>
      </w:r>
      <w:r w:rsidR="00CA5808">
        <w:t xml:space="preserve"> in, </w:t>
      </w:r>
      <w:r w:rsidR="00372EE1">
        <w:t xml:space="preserve">and </w:t>
      </w:r>
      <w:r w:rsidR="00CA5808">
        <w:t>the information to be contained in an application</w:t>
      </w:r>
      <w:r w:rsidR="00372EE1">
        <w:t>.</w:t>
      </w:r>
      <w:r w:rsidR="00CA5808">
        <w:t xml:space="preserve"> </w:t>
      </w:r>
      <w:r w:rsidR="000312ED">
        <w:t>T</w:t>
      </w:r>
      <w:r w:rsidR="00921C8C">
        <w:t>hese regulations</w:t>
      </w:r>
      <w:r>
        <w:t xml:space="preserve"> would apply if the need arose to seek an exemption from a </w:t>
      </w:r>
      <w:r w:rsidR="00D410C7">
        <w:t xml:space="preserve">regulation or </w:t>
      </w:r>
      <w:r>
        <w:t>service standard</w:t>
      </w:r>
      <w:r w:rsidR="00250591">
        <w:t>.</w:t>
      </w:r>
      <w:r w:rsidR="0031608B">
        <w:t xml:space="preserve"> </w:t>
      </w:r>
    </w:p>
    <w:p w14:paraId="140319B9" w14:textId="07AD9AFF" w:rsidR="00997B7F" w:rsidRPr="00ED3A35" w:rsidRDefault="00687DC0" w:rsidP="007E67BF">
      <w:pPr>
        <w:pStyle w:val="BodyText"/>
      </w:pPr>
      <w:r>
        <w:lastRenderedPageBreak/>
        <w:t xml:space="preserve">The preparation and making of a regulation is </w:t>
      </w:r>
      <w:r w:rsidRPr="005C7958">
        <w:t>subject to requirements specified</w:t>
      </w:r>
      <w:r>
        <w:t xml:space="preserve"> in the </w:t>
      </w:r>
      <w:r w:rsidRPr="00346F0B">
        <w:rPr>
          <w:i/>
          <w:iCs/>
        </w:rPr>
        <w:t>Subordinate Legislation Act 1994</w:t>
      </w:r>
      <w:r>
        <w:rPr>
          <w:i/>
          <w:iCs/>
        </w:rPr>
        <w:t xml:space="preserve"> </w:t>
      </w:r>
      <w:r>
        <w:t xml:space="preserve">(the SL Act), which may include the preparation of a Regulatory Impact Statement (RIS). </w:t>
      </w:r>
    </w:p>
    <w:p w14:paraId="3F47C001" w14:textId="3B5F2395" w:rsidR="002607C4" w:rsidRPr="00606390" w:rsidRDefault="002607C4" w:rsidP="00AE1FB3">
      <w:pPr>
        <w:pStyle w:val="Heading2"/>
        <w:numPr>
          <w:ilvl w:val="1"/>
          <w:numId w:val="19"/>
        </w:numPr>
        <w:ind w:left="709"/>
      </w:pPr>
      <w:bookmarkStart w:id="21" w:name="_Toc113454335"/>
      <w:r w:rsidRPr="00606390">
        <w:t>Service Standards</w:t>
      </w:r>
      <w:bookmarkEnd w:id="21"/>
    </w:p>
    <w:p w14:paraId="62933F33" w14:textId="1378C12A" w:rsidR="007317EC" w:rsidRDefault="007317EC" w:rsidP="002607C4">
      <w:pPr>
        <w:pStyle w:val="BodyText"/>
      </w:pPr>
      <w:r>
        <w:t>Service standards</w:t>
      </w:r>
      <w:r w:rsidR="00AE5549">
        <w:t xml:space="preserve"> may be developed under the C</w:t>
      </w:r>
      <w:r w:rsidR="00FA4914">
        <w:t xml:space="preserve">ircular </w:t>
      </w:r>
      <w:r w:rsidR="00AE5549">
        <w:t>E</w:t>
      </w:r>
      <w:r w:rsidR="00FA4914">
        <w:t>conomy</w:t>
      </w:r>
      <w:r w:rsidR="00AE5549">
        <w:t xml:space="preserve"> Act to </w:t>
      </w:r>
      <w:r w:rsidR="00070817">
        <w:t xml:space="preserve">specify the quality and performance </w:t>
      </w:r>
      <w:r w:rsidR="008901C5">
        <w:t xml:space="preserve">expected </w:t>
      </w:r>
      <w:r w:rsidR="00FB6CE3">
        <w:t>of</w:t>
      </w:r>
      <w:r w:rsidR="00070817">
        <w:t xml:space="preserve"> a </w:t>
      </w:r>
      <w:r w:rsidR="008901C5">
        <w:t xml:space="preserve">provider </w:t>
      </w:r>
      <w:r w:rsidR="00FB6CE3">
        <w:t>of</w:t>
      </w:r>
      <w:r w:rsidR="008901C5">
        <w:t xml:space="preserve"> a waste, recycling and resource recovery service</w:t>
      </w:r>
      <w:r w:rsidR="00FB6CE3">
        <w:t>.</w:t>
      </w:r>
      <w:r w:rsidR="008901C5">
        <w:t xml:space="preserve"> </w:t>
      </w:r>
    </w:p>
    <w:p w14:paraId="7A56F270" w14:textId="648BF725" w:rsidR="002607C4" w:rsidRPr="00AE1FB3" w:rsidRDefault="00317BD3" w:rsidP="002607C4">
      <w:pPr>
        <w:pStyle w:val="BodyText"/>
      </w:pPr>
      <w:r>
        <w:t>T</w:t>
      </w:r>
      <w:r w:rsidR="002607C4" w:rsidRPr="00AE1FB3">
        <w:t>he C</w:t>
      </w:r>
      <w:r w:rsidR="00FA4914">
        <w:t xml:space="preserve">ircular </w:t>
      </w:r>
      <w:r w:rsidR="002607C4" w:rsidRPr="00AE1FB3">
        <w:t>E</w:t>
      </w:r>
      <w:r w:rsidR="00FA4914">
        <w:t>conomy</w:t>
      </w:r>
      <w:r w:rsidR="002607C4" w:rsidRPr="00AE1FB3">
        <w:t xml:space="preserve"> Act:</w:t>
      </w:r>
    </w:p>
    <w:p w14:paraId="749FB150" w14:textId="4D661199" w:rsidR="002607C4" w:rsidRPr="00AE1FB3" w:rsidRDefault="002607C4" w:rsidP="00E132B4">
      <w:pPr>
        <w:pStyle w:val="BodyText"/>
        <w:numPr>
          <w:ilvl w:val="0"/>
          <w:numId w:val="21"/>
        </w:numPr>
      </w:pPr>
      <w:r w:rsidRPr="00AE1FB3">
        <w:t>provides for the making of service standards and sets out the steps that must be followed in the preparation, making, review, amendment and revocation of a service standard, including the formal consultation requirements and consideration of advice from advisory committees</w:t>
      </w:r>
      <w:r w:rsidR="00161264">
        <w:t xml:space="preserve"> established under the </w:t>
      </w:r>
      <w:r w:rsidR="00216BF2">
        <w:t>C</w:t>
      </w:r>
      <w:r w:rsidR="007B20A2">
        <w:t xml:space="preserve">ircular </w:t>
      </w:r>
      <w:r w:rsidR="00216BF2">
        <w:t>E</w:t>
      </w:r>
      <w:r w:rsidR="007B20A2">
        <w:t>conomy</w:t>
      </w:r>
      <w:r w:rsidR="008B2F2A">
        <w:t xml:space="preserve"> </w:t>
      </w:r>
      <w:r w:rsidR="00216BF2">
        <w:t>Act</w:t>
      </w:r>
    </w:p>
    <w:p w14:paraId="2D62495E" w14:textId="77777777" w:rsidR="002607C4" w:rsidRPr="00AE1FB3" w:rsidRDefault="002607C4" w:rsidP="00E132B4">
      <w:pPr>
        <w:pStyle w:val="BodyText"/>
        <w:numPr>
          <w:ilvl w:val="0"/>
          <w:numId w:val="21"/>
        </w:numPr>
      </w:pPr>
      <w:r w:rsidRPr="00AE1FB3">
        <w:t>includes information on what a service standard may provide for (its purpose and content), as well as the requirement to incorporate service standards into relevant agreements</w:t>
      </w:r>
    </w:p>
    <w:p w14:paraId="2EA56601" w14:textId="400BEE78" w:rsidR="002607C4" w:rsidRPr="00AE1FB3" w:rsidRDefault="002607C4" w:rsidP="00E132B4">
      <w:pPr>
        <w:pStyle w:val="BodyText"/>
        <w:numPr>
          <w:ilvl w:val="0"/>
          <w:numId w:val="21"/>
        </w:numPr>
      </w:pPr>
      <w:r w:rsidRPr="00AE1FB3">
        <w:t>outlines offences and penalties that apply in the case of non-compliance</w:t>
      </w:r>
    </w:p>
    <w:p w14:paraId="1A46F973" w14:textId="77777777" w:rsidR="002607C4" w:rsidRPr="00AE1FB3" w:rsidRDefault="002607C4" w:rsidP="00E132B4">
      <w:pPr>
        <w:pStyle w:val="BodyText"/>
        <w:numPr>
          <w:ilvl w:val="0"/>
          <w:numId w:val="21"/>
        </w:numPr>
      </w:pPr>
      <w:r w:rsidRPr="00AE1FB3">
        <w:t>provides the Head of RV with the power to exempt a person or class of person from any provision of the regulations or of a service standard.</w:t>
      </w:r>
    </w:p>
    <w:p w14:paraId="7F540A09" w14:textId="33AB55A3" w:rsidR="00D77F66" w:rsidRDefault="00FB09F9" w:rsidP="002C2F2D">
      <w:pPr>
        <w:pStyle w:val="BodyText"/>
      </w:pPr>
      <w:r w:rsidRPr="00AE1FB3">
        <w:t>The C</w:t>
      </w:r>
      <w:r w:rsidR="0031156F">
        <w:t xml:space="preserve">ircular </w:t>
      </w:r>
      <w:r w:rsidRPr="00AE1FB3">
        <w:t>E</w:t>
      </w:r>
      <w:r w:rsidR="0031156F">
        <w:t>conomy</w:t>
      </w:r>
      <w:r w:rsidRPr="00AE1FB3">
        <w:t xml:space="preserve"> Act place</w:t>
      </w:r>
      <w:r>
        <w:t>s</w:t>
      </w:r>
      <w:r w:rsidRPr="00AE1FB3">
        <w:t xml:space="preserve"> high level obligations or requirements on various waste and recycling </w:t>
      </w:r>
      <w:r w:rsidR="00311A63">
        <w:t>service providers</w:t>
      </w:r>
      <w:r w:rsidRPr="00AE1FB3">
        <w:t xml:space="preserve"> and other entities. Where this is the case (e.g. in relation to mandatory service provision by councils and alpine resorts), the detail of this requirement will be contained in regulations and/or service standards. </w:t>
      </w:r>
      <w:r w:rsidR="00E71421">
        <w:t xml:space="preserve">These </w:t>
      </w:r>
      <w:r w:rsidR="00726D5B">
        <w:t>service</w:t>
      </w:r>
      <w:r w:rsidR="00E71421">
        <w:t xml:space="preserve"> providers must</w:t>
      </w:r>
      <w:r w:rsidR="00726D5B">
        <w:t xml:space="preserve"> comply with </w:t>
      </w:r>
      <w:r w:rsidR="00E71421">
        <w:t xml:space="preserve">any applicable </w:t>
      </w:r>
      <w:r w:rsidR="00726D5B">
        <w:t>service standard</w:t>
      </w:r>
      <w:r w:rsidR="009E54AF">
        <w:t xml:space="preserve">s </w:t>
      </w:r>
      <w:r w:rsidR="00603872">
        <w:t>that are in place</w:t>
      </w:r>
      <w:r w:rsidR="005D3AE0">
        <w:t>. I</w:t>
      </w:r>
      <w:r w:rsidR="00726D5B">
        <w:t xml:space="preserve">t is an offence to </w:t>
      </w:r>
      <w:r w:rsidR="00BE593B">
        <w:t xml:space="preserve">refuse or </w:t>
      </w:r>
      <w:r w:rsidR="00726D5B">
        <w:t xml:space="preserve">fail to </w:t>
      </w:r>
      <w:r w:rsidR="009E54AF">
        <w:t xml:space="preserve">comply </w:t>
      </w:r>
      <w:r w:rsidR="00271883">
        <w:t xml:space="preserve">with a service standard </w:t>
      </w:r>
      <w:r w:rsidR="00726D5B">
        <w:t xml:space="preserve">without a reasonable excuse. </w:t>
      </w:r>
    </w:p>
    <w:p w14:paraId="37B683FD" w14:textId="46DB3DF4" w:rsidR="002607C4" w:rsidRDefault="002607C4" w:rsidP="002607C4">
      <w:pPr>
        <w:pStyle w:val="BodyText"/>
      </w:pPr>
      <w:r w:rsidRPr="00AE1FB3">
        <w:t>The C</w:t>
      </w:r>
      <w:r w:rsidR="00BC36DB">
        <w:t xml:space="preserve">ircular </w:t>
      </w:r>
      <w:r w:rsidRPr="00AE1FB3">
        <w:t>E</w:t>
      </w:r>
      <w:r w:rsidR="00BC36DB">
        <w:t>conomy</w:t>
      </w:r>
      <w:r w:rsidRPr="00AE1FB3">
        <w:t xml:space="preserve"> Act also does not limit the number of service standards that may be prepared – the overall service standards architecture (the scope and number of service standards and how they ultimately fit together) is for the Head of RV to advise on</w:t>
      </w:r>
      <w:r w:rsidR="009D2FE7">
        <w:t xml:space="preserve"> (through preparing the service standards)</w:t>
      </w:r>
      <w:r w:rsidRPr="00AE1FB3">
        <w:t>, and the Minister to decide on</w:t>
      </w:r>
      <w:r w:rsidR="009D2FE7">
        <w:t xml:space="preserve"> by approving service standards</w:t>
      </w:r>
      <w:r w:rsidRPr="00AE1FB3">
        <w:t xml:space="preserve">. The broad approach to the development of different service standards is outlined in section </w:t>
      </w:r>
      <w:r w:rsidR="00E32FD8">
        <w:t>4</w:t>
      </w:r>
      <w:r w:rsidRPr="00AE1FB3">
        <w:t xml:space="preserve"> of this Framework, noting the intent that there will ultimately be multiple complementary service standards in effect.</w:t>
      </w:r>
    </w:p>
    <w:p w14:paraId="5F78B00E" w14:textId="3B5F2395" w:rsidR="000118BC" w:rsidRDefault="000118BC" w:rsidP="000118BC">
      <w:pPr>
        <w:pStyle w:val="Heading2"/>
        <w:numPr>
          <w:ilvl w:val="1"/>
          <w:numId w:val="19"/>
        </w:numPr>
        <w:ind w:left="709"/>
      </w:pPr>
      <w:bookmarkStart w:id="22" w:name="_Toc113454336"/>
      <w:r>
        <w:t>Guidelines</w:t>
      </w:r>
      <w:bookmarkEnd w:id="22"/>
    </w:p>
    <w:p w14:paraId="3406FD60" w14:textId="168392C0" w:rsidR="000118BC" w:rsidRDefault="000118BC" w:rsidP="000118BC">
      <w:pPr>
        <w:pStyle w:val="BodyText"/>
      </w:pPr>
      <w:r w:rsidRPr="00ED3A35">
        <w:t xml:space="preserve">Guidelines may also be </w:t>
      </w:r>
      <w:r>
        <w:t>issued</w:t>
      </w:r>
      <w:r w:rsidRPr="00ED3A35">
        <w:t xml:space="preserve"> under the C</w:t>
      </w:r>
      <w:r w:rsidR="008827F0">
        <w:t xml:space="preserve">ircular </w:t>
      </w:r>
      <w:r w:rsidRPr="00ED3A35">
        <w:t>E</w:t>
      </w:r>
      <w:r w:rsidR="008827F0">
        <w:t>conomy</w:t>
      </w:r>
      <w:r w:rsidRPr="00ED3A35">
        <w:t xml:space="preserve"> Act</w:t>
      </w:r>
      <w:r w:rsidR="00C13E1B">
        <w:t xml:space="preserve"> to provide guidance to regulated parties on how to comply with </w:t>
      </w:r>
      <w:r w:rsidR="006767F8">
        <w:t>the law</w:t>
      </w:r>
      <w:r w:rsidRPr="00ED3A35">
        <w:t>. For instance, the Head of RV may issue guidelines relating to the procurement of waste, recycling or resource recovery services by councils or alpine resorts. Where procurement guidelines are issued, they must be published</w:t>
      </w:r>
      <w:r>
        <w:t xml:space="preserve"> on a departmental website and councils/alpine resorts must have regard to these. The C</w:t>
      </w:r>
      <w:r w:rsidR="007E3D40">
        <w:t xml:space="preserve">ircular </w:t>
      </w:r>
      <w:r>
        <w:t>E</w:t>
      </w:r>
      <w:r w:rsidR="007E3D40">
        <w:t>conomy</w:t>
      </w:r>
      <w:r>
        <w:t xml:space="preserve"> Act also allows the Minister to issue guidelines relating to the administration of the C</w:t>
      </w:r>
      <w:r w:rsidR="007E3D40">
        <w:t xml:space="preserve">ircular </w:t>
      </w:r>
      <w:r>
        <w:t>E</w:t>
      </w:r>
      <w:r w:rsidR="007E3D40">
        <w:t>conomy</w:t>
      </w:r>
      <w:r>
        <w:t xml:space="preserve"> Act, and compliance and enforcement.</w:t>
      </w:r>
    </w:p>
    <w:p w14:paraId="05C7440C" w14:textId="48083CD1" w:rsidR="0028498D" w:rsidRDefault="00242680" w:rsidP="007E67BF">
      <w:pPr>
        <w:pStyle w:val="BodyText"/>
      </w:pPr>
      <w:r>
        <w:t xml:space="preserve">A summary of the legislative framework that applies to the making and operation of service standards </w:t>
      </w:r>
      <w:r w:rsidR="008A232A">
        <w:t xml:space="preserve">is provided in Diagram </w:t>
      </w:r>
      <w:r w:rsidR="00E32FD8">
        <w:t>1</w:t>
      </w:r>
      <w:r w:rsidR="008A232A">
        <w:t>.</w:t>
      </w:r>
      <w:r w:rsidR="0005528B">
        <w:t xml:space="preserve"> </w:t>
      </w:r>
      <w:r w:rsidR="0005528B" w:rsidRPr="00ED3A35">
        <w:t>These legislative and regulatory aspects are expanded on in the following sections.</w:t>
      </w:r>
    </w:p>
    <w:p w14:paraId="7B45CF18" w14:textId="1D7A9080" w:rsidR="007E0985" w:rsidRDefault="003D4027" w:rsidP="007E67BF">
      <w:pPr>
        <w:pStyle w:val="BodyText"/>
      </w:pPr>
      <w:r w:rsidRPr="003D4027">
        <w:rPr>
          <w:noProof/>
        </w:rPr>
        <w:lastRenderedPageBreak/>
        <w:t xml:space="preserve"> </w:t>
      </w:r>
      <w:r w:rsidR="006D0BBB" w:rsidRPr="006D0BBB">
        <w:rPr>
          <w:noProof/>
        </w:rPr>
        <w:t xml:space="preserve"> </w:t>
      </w:r>
      <w:r w:rsidR="004A139D" w:rsidRPr="004A139D">
        <w:rPr>
          <w:noProof/>
        </w:rPr>
        <w:t xml:space="preserve"> </w:t>
      </w:r>
      <w:r w:rsidR="00AD1BEF" w:rsidRPr="00AD1BEF">
        <w:rPr>
          <w:noProof/>
        </w:rPr>
        <w:drawing>
          <wp:inline distT="0" distB="0" distL="0" distR="0" wp14:anchorId="70B507FB" wp14:editId="193CC84F">
            <wp:extent cx="5163271" cy="5906324"/>
            <wp:effectExtent l="0" t="0" r="0" b="0"/>
            <wp:docPr id="15" name="Picture 15" descr="This diagram sets out the different elements contained in the Circular Economy Act, regulations and service standards as discussed above. It also refers to guidelines, which may be issued under various sections of the Circular Economy Act to provide guidance on how to comply with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diagram sets out the different elements contained in the Circular Economy Act, regulations and service standards as discussed above. It also refers to guidelines, which may be issued under various sections of the Circular Economy Act to provide guidance on how to comply with the law."/>
                    <pic:cNvPicPr/>
                  </pic:nvPicPr>
                  <pic:blipFill>
                    <a:blip r:embed="rId39"/>
                    <a:stretch>
                      <a:fillRect/>
                    </a:stretch>
                  </pic:blipFill>
                  <pic:spPr>
                    <a:xfrm>
                      <a:off x="0" y="0"/>
                      <a:ext cx="5163271" cy="5906324"/>
                    </a:xfrm>
                    <a:prstGeom prst="rect">
                      <a:avLst/>
                    </a:prstGeom>
                  </pic:spPr>
                </pic:pic>
              </a:graphicData>
            </a:graphic>
          </wp:inline>
        </w:drawing>
      </w:r>
    </w:p>
    <w:p w14:paraId="69295A87" w14:textId="2C05BED8" w:rsidR="00F12AF5" w:rsidRDefault="008A232A" w:rsidP="007E67BF">
      <w:pPr>
        <w:pStyle w:val="BodyText"/>
      </w:pPr>
      <w:r w:rsidRPr="00A65B82">
        <w:rPr>
          <w:b/>
          <w:i/>
        </w:rPr>
        <w:t xml:space="preserve">Diagram </w:t>
      </w:r>
      <w:r w:rsidR="00E32FD8" w:rsidRPr="00A65B82">
        <w:rPr>
          <w:b/>
          <w:i/>
        </w:rPr>
        <w:t>1</w:t>
      </w:r>
      <w:r w:rsidRPr="00A65B82">
        <w:rPr>
          <w:i/>
        </w:rPr>
        <w:t>. A summary of the legislative framework for the making and operation of service standards.</w:t>
      </w:r>
    </w:p>
    <w:p w14:paraId="3BCA25FB" w14:textId="77777777" w:rsidR="001F2F27" w:rsidRDefault="001F2F27" w:rsidP="007E67BF">
      <w:pPr>
        <w:pStyle w:val="BodyText"/>
      </w:pPr>
    </w:p>
    <w:p w14:paraId="7027DF2A" w14:textId="3B5F2395" w:rsidR="00F12AF5" w:rsidRDefault="00F12AF5" w:rsidP="0075658A">
      <w:pPr>
        <w:pStyle w:val="Heading1TopofPage"/>
        <w:framePr w:w="0" w:hRule="auto" w:hSpace="0" w:wrap="auto" w:vAnchor="margin" w:hAnchor="text" w:yAlign="inline"/>
        <w:numPr>
          <w:ilvl w:val="0"/>
          <w:numId w:val="19"/>
        </w:numPr>
        <w:ind w:left="284"/>
      </w:pPr>
      <w:bookmarkStart w:id="23" w:name="_Toc113454337"/>
      <w:r>
        <w:lastRenderedPageBreak/>
        <w:t>Service Standards</w:t>
      </w:r>
      <w:bookmarkEnd w:id="23"/>
    </w:p>
    <w:p w14:paraId="5A60C98C" w14:textId="3B5F2395" w:rsidR="00756F57" w:rsidRPr="006B7482" w:rsidRDefault="000956E9" w:rsidP="0075658A">
      <w:pPr>
        <w:pStyle w:val="Heading2"/>
        <w:numPr>
          <w:ilvl w:val="1"/>
          <w:numId w:val="19"/>
        </w:numPr>
        <w:ind w:left="709"/>
      </w:pPr>
      <w:bookmarkStart w:id="24" w:name="_Toc113454338"/>
      <w:bookmarkEnd w:id="7"/>
      <w:bookmarkEnd w:id="8"/>
      <w:bookmarkEnd w:id="9"/>
      <w:bookmarkEnd w:id="10"/>
      <w:bookmarkEnd w:id="11"/>
      <w:r>
        <w:t>What is a service standard and who can it apply to?</w:t>
      </w:r>
      <w:bookmarkEnd w:id="24"/>
    </w:p>
    <w:p w14:paraId="707B66B2" w14:textId="75060D0F" w:rsidR="00782C05" w:rsidRDefault="000E63B7" w:rsidP="00782C05">
      <w:pPr>
        <w:pStyle w:val="BodyText"/>
        <w:rPr>
          <w:color w:val="auto"/>
        </w:rPr>
      </w:pPr>
      <w:r>
        <w:rPr>
          <w:color w:val="auto"/>
        </w:rPr>
        <w:t xml:space="preserve">Service standards </w:t>
      </w:r>
      <w:r w:rsidR="00046970">
        <w:rPr>
          <w:color w:val="auto"/>
        </w:rPr>
        <w:t>are</w:t>
      </w:r>
      <w:r w:rsidR="002A2F24">
        <w:rPr>
          <w:color w:val="auto"/>
        </w:rPr>
        <w:t xml:space="preserve"> </w:t>
      </w:r>
      <w:r w:rsidR="00B33A7F">
        <w:rPr>
          <w:color w:val="auto"/>
        </w:rPr>
        <w:t>legislative instruments</w:t>
      </w:r>
      <w:r w:rsidR="002A2F24" w:rsidDel="002A1EE5">
        <w:rPr>
          <w:color w:val="auto"/>
        </w:rPr>
        <w:t xml:space="preserve"> </w:t>
      </w:r>
      <w:r w:rsidR="00046970">
        <w:rPr>
          <w:color w:val="auto"/>
        </w:rPr>
        <w:t xml:space="preserve">for the purposes of </w:t>
      </w:r>
      <w:r w:rsidR="00C01936">
        <w:rPr>
          <w:color w:val="auto"/>
        </w:rPr>
        <w:t xml:space="preserve">the </w:t>
      </w:r>
      <w:r w:rsidR="00046970" w:rsidRPr="0017316B">
        <w:rPr>
          <w:i/>
          <w:iCs/>
          <w:color w:val="auto"/>
        </w:rPr>
        <w:t>Subordinate Legislation Act 1994</w:t>
      </w:r>
      <w:r w:rsidR="00FF35B9">
        <w:rPr>
          <w:i/>
          <w:iCs/>
          <w:color w:val="auto"/>
        </w:rPr>
        <w:t xml:space="preserve"> </w:t>
      </w:r>
      <w:r w:rsidR="00B41DFC">
        <w:rPr>
          <w:color w:val="auto"/>
        </w:rPr>
        <w:t>(the SL Act)</w:t>
      </w:r>
      <w:r w:rsidR="00046970">
        <w:rPr>
          <w:color w:val="auto"/>
        </w:rPr>
        <w:t xml:space="preserve">. </w:t>
      </w:r>
    </w:p>
    <w:p w14:paraId="616133FF" w14:textId="3E99B39A" w:rsidR="009645DA" w:rsidRDefault="006C0A50" w:rsidP="00E41931">
      <w:pPr>
        <w:pStyle w:val="BodyText"/>
        <w:rPr>
          <w:color w:val="auto"/>
        </w:rPr>
      </w:pPr>
      <w:r w:rsidRPr="00CA6837">
        <w:rPr>
          <w:color w:val="auto"/>
        </w:rPr>
        <w:t xml:space="preserve">The purpose of a service standard is to outline the specifics or detail of what is expected in relation to </w:t>
      </w:r>
      <w:r w:rsidR="00B97805" w:rsidRPr="00CA6837">
        <w:rPr>
          <w:color w:val="auto"/>
        </w:rPr>
        <w:t xml:space="preserve">service provision or delivery. </w:t>
      </w:r>
      <w:r w:rsidR="00E13DA7" w:rsidRPr="00E13DA7">
        <w:rPr>
          <w:color w:val="auto"/>
        </w:rPr>
        <w:t>The power to make service standards under the C</w:t>
      </w:r>
      <w:r w:rsidR="00AB7FA5">
        <w:rPr>
          <w:color w:val="auto"/>
        </w:rPr>
        <w:t xml:space="preserve">ircular </w:t>
      </w:r>
      <w:r w:rsidR="00E13DA7" w:rsidRPr="00E13DA7">
        <w:rPr>
          <w:color w:val="auto"/>
        </w:rPr>
        <w:t>E</w:t>
      </w:r>
      <w:r w:rsidR="00AB7FA5">
        <w:rPr>
          <w:color w:val="auto"/>
        </w:rPr>
        <w:t>conomy</w:t>
      </w:r>
      <w:r w:rsidR="00E13DA7" w:rsidRPr="00E13DA7">
        <w:rPr>
          <w:color w:val="auto"/>
        </w:rPr>
        <w:t xml:space="preserve"> Act is very broad</w:t>
      </w:r>
      <w:r w:rsidR="00FA4051">
        <w:rPr>
          <w:color w:val="auto"/>
        </w:rPr>
        <w:t xml:space="preserve"> – s</w:t>
      </w:r>
      <w:r w:rsidR="00EE30DB">
        <w:rPr>
          <w:color w:val="auto"/>
        </w:rPr>
        <w:t>ervice standards can</w:t>
      </w:r>
      <w:r w:rsidR="0035024F" w:rsidRPr="0035024F">
        <w:rPr>
          <w:color w:val="auto"/>
        </w:rPr>
        <w:t xml:space="preserve"> be set for </w:t>
      </w:r>
      <w:r w:rsidR="00BF506F">
        <w:rPr>
          <w:color w:val="auto"/>
        </w:rPr>
        <w:t xml:space="preserve">any </w:t>
      </w:r>
      <w:r w:rsidR="0035024F" w:rsidRPr="0035024F">
        <w:rPr>
          <w:color w:val="auto"/>
        </w:rPr>
        <w:t>waste, recycling or resource recovery services and for all waste streams</w:t>
      </w:r>
      <w:r w:rsidR="003A4E1E">
        <w:rPr>
          <w:color w:val="auto"/>
        </w:rPr>
        <w:t>, including</w:t>
      </w:r>
      <w:r w:rsidR="0035024F" w:rsidRPr="0035024F">
        <w:rPr>
          <w:color w:val="auto"/>
        </w:rPr>
        <w:t xml:space="preserve"> municipal solid waste, commercial and industrial waste and construction and demolition waste</w:t>
      </w:r>
      <w:r w:rsidR="00BF506F">
        <w:rPr>
          <w:color w:val="auto"/>
        </w:rPr>
        <w:t>, and enforced against those who provide such services</w:t>
      </w:r>
      <w:r w:rsidR="0035024F" w:rsidRPr="0035024F">
        <w:rPr>
          <w:color w:val="auto"/>
        </w:rPr>
        <w:t>.</w:t>
      </w:r>
      <w:r w:rsidR="00AB734D">
        <w:rPr>
          <w:color w:val="auto"/>
        </w:rPr>
        <w:t xml:space="preserve"> </w:t>
      </w:r>
    </w:p>
    <w:p w14:paraId="4EB27AA6" w14:textId="030DB70A" w:rsidR="00DD0318" w:rsidRDefault="004E3134" w:rsidP="00E41931">
      <w:pPr>
        <w:pStyle w:val="BodyText"/>
        <w:rPr>
          <w:color w:val="auto"/>
        </w:rPr>
      </w:pPr>
      <w:r>
        <w:rPr>
          <w:color w:val="auto"/>
        </w:rPr>
        <w:t>T</w:t>
      </w:r>
      <w:r w:rsidR="00DD0318" w:rsidRPr="00CA6837">
        <w:rPr>
          <w:color w:val="auto"/>
        </w:rPr>
        <w:t>he C</w:t>
      </w:r>
      <w:r w:rsidR="0042442A">
        <w:rPr>
          <w:color w:val="auto"/>
        </w:rPr>
        <w:t xml:space="preserve">ircular </w:t>
      </w:r>
      <w:r w:rsidR="00DD0318" w:rsidRPr="00CA6837">
        <w:rPr>
          <w:color w:val="auto"/>
        </w:rPr>
        <w:t>E</w:t>
      </w:r>
      <w:r w:rsidR="0042442A">
        <w:rPr>
          <w:color w:val="auto"/>
        </w:rPr>
        <w:t>conomy</w:t>
      </w:r>
      <w:r w:rsidR="00DD0318" w:rsidRPr="00CA6837">
        <w:rPr>
          <w:color w:val="auto"/>
        </w:rPr>
        <w:t xml:space="preserve"> Act </w:t>
      </w:r>
      <w:r w:rsidR="005D32BD" w:rsidRPr="00CA6837">
        <w:rPr>
          <w:color w:val="auto"/>
        </w:rPr>
        <w:t>states that a</w:t>
      </w:r>
      <w:r w:rsidR="00DD0318" w:rsidRPr="00CA6837">
        <w:rPr>
          <w:color w:val="auto"/>
        </w:rPr>
        <w:t xml:space="preserve"> service standard </w:t>
      </w:r>
      <w:r w:rsidR="00DD0318" w:rsidRPr="00CA6837">
        <w:rPr>
          <w:i/>
          <w:iCs/>
          <w:color w:val="auto"/>
        </w:rPr>
        <w:t>must</w:t>
      </w:r>
      <w:r w:rsidR="00DD0318" w:rsidRPr="00CA6837">
        <w:rPr>
          <w:color w:val="auto"/>
        </w:rPr>
        <w:t xml:space="preserve"> provide for the quality and performance standards for the delivery of a waste, recycling or resource recovery service.</w:t>
      </w:r>
      <w:r w:rsidR="003323BE" w:rsidRPr="00CA6837">
        <w:rPr>
          <w:color w:val="auto"/>
        </w:rPr>
        <w:t xml:space="preserve"> </w:t>
      </w:r>
    </w:p>
    <w:p w14:paraId="491FAE47" w14:textId="57B2B46D" w:rsidR="00782C05" w:rsidRDefault="002D2FC6" w:rsidP="00782C05">
      <w:pPr>
        <w:pStyle w:val="BodyText"/>
        <w:rPr>
          <w:color w:val="auto"/>
        </w:rPr>
      </w:pPr>
      <w:r>
        <w:rPr>
          <w:color w:val="auto"/>
        </w:rPr>
        <w:t>The C</w:t>
      </w:r>
      <w:r w:rsidR="003B189A">
        <w:rPr>
          <w:color w:val="auto"/>
        </w:rPr>
        <w:t xml:space="preserve">ircular </w:t>
      </w:r>
      <w:r>
        <w:rPr>
          <w:color w:val="auto"/>
        </w:rPr>
        <w:t>E</w:t>
      </w:r>
      <w:r w:rsidR="003B189A">
        <w:rPr>
          <w:color w:val="auto"/>
        </w:rPr>
        <w:t>conomy</w:t>
      </w:r>
      <w:r>
        <w:rPr>
          <w:color w:val="auto"/>
        </w:rPr>
        <w:t xml:space="preserve"> Act </w:t>
      </w:r>
      <w:r w:rsidR="007E0B1A">
        <w:rPr>
          <w:color w:val="auto"/>
        </w:rPr>
        <w:t xml:space="preserve">notes that a service standard </w:t>
      </w:r>
      <w:r w:rsidR="007E0B1A" w:rsidRPr="00E13DA7">
        <w:rPr>
          <w:i/>
          <w:iCs/>
          <w:color w:val="auto"/>
        </w:rPr>
        <w:t xml:space="preserve">may </w:t>
      </w:r>
      <w:r w:rsidR="007E0B1A">
        <w:rPr>
          <w:color w:val="auto"/>
        </w:rPr>
        <w:t>provide for:</w:t>
      </w:r>
    </w:p>
    <w:p w14:paraId="39BE764B" w14:textId="042FFD27" w:rsidR="007E0B1A" w:rsidRDefault="254ACB03" w:rsidP="00993845">
      <w:pPr>
        <w:pStyle w:val="ListNumber2"/>
        <w:numPr>
          <w:ilvl w:val="1"/>
          <w:numId w:val="17"/>
        </w:numPr>
      </w:pPr>
      <w:r>
        <w:t>the persons or classes o</w:t>
      </w:r>
      <w:r w:rsidR="2D8DC104">
        <w:t>f</w:t>
      </w:r>
      <w:r>
        <w:t xml:space="preserve"> person</w:t>
      </w:r>
      <w:r w:rsidR="7571EE69">
        <w:t>, or entities or classes of entity,</w:t>
      </w:r>
      <w:r>
        <w:t xml:space="preserve"> to whom the standard applies; and</w:t>
      </w:r>
    </w:p>
    <w:p w14:paraId="43924004" w14:textId="7C77B938" w:rsidR="00B93AB3" w:rsidRDefault="00957774" w:rsidP="00110471">
      <w:pPr>
        <w:pStyle w:val="ListNumber2"/>
      </w:pPr>
      <w:r>
        <w:t xml:space="preserve">the persons or classes of </w:t>
      </w:r>
      <w:r w:rsidR="00B25F89">
        <w:t>person, or entities or classes of entity,</w:t>
      </w:r>
      <w:r w:rsidR="002718F9">
        <w:t xml:space="preserve"> exempt from the standard; and</w:t>
      </w:r>
    </w:p>
    <w:p w14:paraId="6590F11A" w14:textId="4489295D" w:rsidR="002718F9" w:rsidRDefault="002718F9" w:rsidP="00110471">
      <w:pPr>
        <w:pStyle w:val="ListNumber2"/>
      </w:pPr>
      <w:r>
        <w:t>the services o</w:t>
      </w:r>
      <w:r w:rsidR="00F16A8A">
        <w:t>r</w:t>
      </w:r>
      <w:r>
        <w:t xml:space="preserve"> classes of service to which the standard applies; and</w:t>
      </w:r>
    </w:p>
    <w:p w14:paraId="6F833055" w14:textId="52DA29F1" w:rsidR="002718F9" w:rsidRDefault="002718F9" w:rsidP="00110471">
      <w:pPr>
        <w:pStyle w:val="ListNumber2"/>
      </w:pPr>
      <w:r>
        <w:t>separating and sorting specified types of waste; and</w:t>
      </w:r>
    </w:p>
    <w:p w14:paraId="1687E203" w14:textId="5E8A3867" w:rsidR="002718F9" w:rsidRDefault="002718F9" w:rsidP="00110471">
      <w:pPr>
        <w:pStyle w:val="ListNumber2"/>
      </w:pPr>
      <w:r>
        <w:t>separating and sorting specified types of recycling material; and</w:t>
      </w:r>
    </w:p>
    <w:p w14:paraId="77A2B99B" w14:textId="28BA8153" w:rsidR="002718F9" w:rsidRDefault="002718F9" w:rsidP="00110471">
      <w:pPr>
        <w:pStyle w:val="ListNumber2"/>
      </w:pPr>
      <w:r>
        <w:t>the methods</w:t>
      </w:r>
      <w:r w:rsidR="00FA6C8A">
        <w:t xml:space="preserve"> of identifying types of waste and recycling material; and</w:t>
      </w:r>
    </w:p>
    <w:p w14:paraId="16000AF9" w14:textId="38FB3626" w:rsidR="00FA6C8A" w:rsidRDefault="00FA6C8A" w:rsidP="00110471">
      <w:pPr>
        <w:pStyle w:val="ListNumber2"/>
      </w:pPr>
      <w:r>
        <w:t>the contents of particular bins used in munici</w:t>
      </w:r>
      <w:r w:rsidR="00893732">
        <w:t xml:space="preserve">pal waste or municipal recycling services provided for or </w:t>
      </w:r>
      <w:r w:rsidR="00F47BED">
        <w:t>on behalf of a council; and</w:t>
      </w:r>
    </w:p>
    <w:p w14:paraId="18591843" w14:textId="26C6636D" w:rsidR="00F47BED" w:rsidRDefault="00F47BED" w:rsidP="00690854">
      <w:pPr>
        <w:pStyle w:val="ListNumber2"/>
      </w:pPr>
      <w:r>
        <w:t>service performance and reporting</w:t>
      </w:r>
      <w:r w:rsidR="00192361">
        <w:t xml:space="preserve"> (across a range of possible measures)</w:t>
      </w:r>
      <w:r w:rsidR="00C220B5">
        <w:t>; and</w:t>
      </w:r>
    </w:p>
    <w:p w14:paraId="23E122FE" w14:textId="123482D6" w:rsidR="00C220B5" w:rsidRDefault="00C220B5" w:rsidP="00110471">
      <w:pPr>
        <w:pStyle w:val="ListNumber2"/>
      </w:pPr>
      <w:r>
        <w:t>different standards or requirements for different types of services; and</w:t>
      </w:r>
    </w:p>
    <w:p w14:paraId="038BF7E1" w14:textId="246F70C6" w:rsidR="00C220B5" w:rsidRDefault="00C220B5" w:rsidP="00110471">
      <w:pPr>
        <w:pStyle w:val="ListNumber2"/>
      </w:pPr>
      <w:r>
        <w:t xml:space="preserve">different standards or requirements for different types of </w:t>
      </w:r>
      <w:r w:rsidR="00242318">
        <w:t>material or waste; and</w:t>
      </w:r>
    </w:p>
    <w:p w14:paraId="624631DF" w14:textId="70545A04" w:rsidR="00242318" w:rsidRDefault="00242318" w:rsidP="00110471">
      <w:pPr>
        <w:pStyle w:val="ListNumber2"/>
      </w:pPr>
      <w:r>
        <w:t>different standards or requirements for different metropolitan or regional areas; and</w:t>
      </w:r>
    </w:p>
    <w:p w14:paraId="6F0E4F2D" w14:textId="56B8AE73" w:rsidR="00242318" w:rsidRPr="00782C05" w:rsidRDefault="00242318" w:rsidP="00110471">
      <w:pPr>
        <w:pStyle w:val="ListNumber2"/>
      </w:pPr>
      <w:r>
        <w:t>any other matter the Head</w:t>
      </w:r>
      <w:r w:rsidR="0032550B">
        <w:t xml:space="preserve"> of RV</w:t>
      </w:r>
      <w:r>
        <w:t xml:space="preserve"> considers relevant or that the Minister directs</w:t>
      </w:r>
    </w:p>
    <w:p w14:paraId="301CA866" w14:textId="7AAE7FC5" w:rsidR="00B557CD" w:rsidRDefault="00233A2B" w:rsidP="00782C05">
      <w:pPr>
        <w:pStyle w:val="BodyText"/>
        <w:rPr>
          <w:color w:val="auto"/>
        </w:rPr>
      </w:pPr>
      <w:r>
        <w:rPr>
          <w:color w:val="auto"/>
        </w:rPr>
        <w:t>A service standard</w:t>
      </w:r>
      <w:r w:rsidR="00DE2A2D">
        <w:rPr>
          <w:color w:val="auto"/>
        </w:rPr>
        <w:t xml:space="preserve"> will also specify the day or days that the standard is to </w:t>
      </w:r>
      <w:r w:rsidR="000A548F">
        <w:rPr>
          <w:color w:val="auto"/>
        </w:rPr>
        <w:t>commence</w:t>
      </w:r>
      <w:r>
        <w:rPr>
          <w:color w:val="auto"/>
        </w:rPr>
        <w:t xml:space="preserve"> (when it will </w:t>
      </w:r>
      <w:r w:rsidR="001319EC">
        <w:rPr>
          <w:color w:val="auto"/>
        </w:rPr>
        <w:t xml:space="preserve">take effect and </w:t>
      </w:r>
      <w:r>
        <w:rPr>
          <w:color w:val="auto"/>
        </w:rPr>
        <w:t>be enforceable</w:t>
      </w:r>
      <w:r w:rsidR="00E67A81">
        <w:rPr>
          <w:color w:val="auto"/>
        </w:rPr>
        <w:t>)</w:t>
      </w:r>
      <w:r w:rsidR="000A548F">
        <w:rPr>
          <w:color w:val="auto"/>
        </w:rPr>
        <w:t>.</w:t>
      </w:r>
    </w:p>
    <w:p w14:paraId="1E45F0A4" w14:textId="3B5F2395" w:rsidR="00756F57" w:rsidRPr="006B7482" w:rsidRDefault="008B786A" w:rsidP="00E32FD8">
      <w:pPr>
        <w:pStyle w:val="Heading2"/>
        <w:numPr>
          <w:ilvl w:val="1"/>
          <w:numId w:val="19"/>
        </w:numPr>
        <w:ind w:left="709"/>
      </w:pPr>
      <w:bookmarkStart w:id="25" w:name="_Toc113454339"/>
      <w:r>
        <w:t>How is a service standard prepared, made, reviewed, amended and revoked?</w:t>
      </w:r>
      <w:bookmarkEnd w:id="25"/>
    </w:p>
    <w:p w14:paraId="2F534B67" w14:textId="1368A10E" w:rsidR="00AA7883" w:rsidRDefault="00AA7883" w:rsidP="00300575">
      <w:pPr>
        <w:pStyle w:val="BodyText"/>
      </w:pPr>
      <w:r>
        <w:t xml:space="preserve">The process for preparing, making, reviewing, amending and revoking </w:t>
      </w:r>
      <w:r w:rsidR="006B7F04">
        <w:t xml:space="preserve">a service standard </w:t>
      </w:r>
      <w:r w:rsidR="007658AC">
        <w:t xml:space="preserve">is </w:t>
      </w:r>
      <w:r w:rsidR="00505F1F">
        <w:t xml:space="preserve">outlined </w:t>
      </w:r>
      <w:r w:rsidR="00456E96">
        <w:t xml:space="preserve">in sections </w:t>
      </w:r>
      <w:r w:rsidR="00663D9A">
        <w:t>62</w:t>
      </w:r>
      <w:r w:rsidR="00D722EA">
        <w:t xml:space="preserve"> </w:t>
      </w:r>
      <w:r w:rsidR="008042DF">
        <w:t>–</w:t>
      </w:r>
      <w:r w:rsidR="00D722EA">
        <w:t xml:space="preserve"> </w:t>
      </w:r>
      <w:r w:rsidR="008042DF">
        <w:t>68 of the C</w:t>
      </w:r>
      <w:r w:rsidR="006376CB">
        <w:t xml:space="preserve">ircular </w:t>
      </w:r>
      <w:r w:rsidR="008042DF">
        <w:t>E</w:t>
      </w:r>
      <w:r w:rsidR="006376CB">
        <w:t>conomy</w:t>
      </w:r>
      <w:r w:rsidR="008042DF">
        <w:t xml:space="preserve"> Act</w:t>
      </w:r>
      <w:r w:rsidR="000C7022">
        <w:t xml:space="preserve"> (refer to </w:t>
      </w:r>
      <w:r w:rsidR="00780E76">
        <w:t xml:space="preserve">Diagram </w:t>
      </w:r>
      <w:r w:rsidR="000723E1">
        <w:t>2</w:t>
      </w:r>
      <w:r w:rsidR="000C7022">
        <w:t>)</w:t>
      </w:r>
      <w:r w:rsidR="008042DF">
        <w:t>.</w:t>
      </w:r>
    </w:p>
    <w:p w14:paraId="2DD5F907" w14:textId="691B27A6" w:rsidR="009A089D" w:rsidRDefault="00E96464" w:rsidP="0066304F">
      <w:pPr>
        <w:pStyle w:val="Heading3"/>
      </w:pPr>
      <w:bookmarkStart w:id="26" w:name="_Toc113454340"/>
      <w:r>
        <w:t xml:space="preserve">3.2.1 </w:t>
      </w:r>
      <w:r w:rsidR="00F07025">
        <w:t>Preparation</w:t>
      </w:r>
      <w:r w:rsidR="00AA7883">
        <w:t xml:space="preserve"> and making</w:t>
      </w:r>
      <w:r w:rsidR="00F07025">
        <w:t xml:space="preserve"> of a service </w:t>
      </w:r>
      <w:r w:rsidR="00AA7883">
        <w:t>standard</w:t>
      </w:r>
      <w:bookmarkEnd w:id="26"/>
    </w:p>
    <w:p w14:paraId="5EAFAE73" w14:textId="7D9712AE" w:rsidR="009A089D" w:rsidRDefault="00A44FB0" w:rsidP="00300575">
      <w:pPr>
        <w:pStyle w:val="BodyText"/>
      </w:pPr>
      <w:r>
        <w:t>The C</w:t>
      </w:r>
      <w:r w:rsidR="00B55D41">
        <w:t xml:space="preserve">ircular </w:t>
      </w:r>
      <w:r>
        <w:t>E</w:t>
      </w:r>
      <w:r w:rsidR="00B55D41">
        <w:t>conomy</w:t>
      </w:r>
      <w:r>
        <w:t xml:space="preserve"> Act </w:t>
      </w:r>
      <w:r w:rsidR="007102F8">
        <w:t xml:space="preserve">assigns </w:t>
      </w:r>
      <w:r>
        <w:t>t</w:t>
      </w:r>
      <w:r w:rsidR="00DA088A">
        <w:t>he Head of</w:t>
      </w:r>
      <w:r w:rsidR="0036029F">
        <w:t xml:space="preserve"> </w:t>
      </w:r>
      <w:r w:rsidR="00B053EF">
        <w:t>RV</w:t>
      </w:r>
      <w:r w:rsidR="0036029F">
        <w:t xml:space="preserve"> </w:t>
      </w:r>
      <w:r w:rsidR="007102F8">
        <w:t xml:space="preserve">with the power to </w:t>
      </w:r>
      <w:r w:rsidR="000B78CD">
        <w:t>prepare a service</w:t>
      </w:r>
      <w:r w:rsidR="007102F8">
        <w:t xml:space="preserve"> standard. The Head of </w:t>
      </w:r>
      <w:r w:rsidR="00B053EF">
        <w:t>RV</w:t>
      </w:r>
      <w:r w:rsidR="007411DA">
        <w:t xml:space="preserve"> must submit a service standard to the Minister</w:t>
      </w:r>
      <w:r w:rsidR="00041E78">
        <w:t xml:space="preserve"> </w:t>
      </w:r>
      <w:r w:rsidR="007411DA">
        <w:t>for approval.</w:t>
      </w:r>
      <w:r w:rsidR="00C05D36">
        <w:t xml:space="preserve"> If</w:t>
      </w:r>
      <w:r w:rsidR="005D2E43">
        <w:t xml:space="preserve"> the </w:t>
      </w:r>
      <w:r w:rsidR="00F47AFF">
        <w:t>service</w:t>
      </w:r>
      <w:r w:rsidR="005D2E43">
        <w:t xml:space="preserve"> standard is</w:t>
      </w:r>
      <w:r w:rsidR="00C05D36">
        <w:t xml:space="preserve"> approved by the </w:t>
      </w:r>
      <w:r w:rsidR="005D2E43">
        <w:t xml:space="preserve">Minister, </w:t>
      </w:r>
      <w:r w:rsidR="00EC1C42">
        <w:t xml:space="preserve">the Minister must publish </w:t>
      </w:r>
      <w:r w:rsidR="00D537CC">
        <w:t>notice of the approval in the Government Gazette</w:t>
      </w:r>
      <w:r w:rsidR="0086064C">
        <w:t>.</w:t>
      </w:r>
    </w:p>
    <w:p w14:paraId="42E86B6E" w14:textId="35F1096E" w:rsidR="00C85DDA" w:rsidRDefault="00E96464" w:rsidP="005204A3">
      <w:pPr>
        <w:pStyle w:val="Heading3"/>
      </w:pPr>
      <w:bookmarkStart w:id="27" w:name="_Toc113454341"/>
      <w:r>
        <w:t xml:space="preserve">3.2.2 </w:t>
      </w:r>
      <w:r w:rsidR="006036C6">
        <w:t>Consultation requirements</w:t>
      </w:r>
      <w:bookmarkEnd w:id="27"/>
      <w:r w:rsidR="006036C6">
        <w:t xml:space="preserve"> </w:t>
      </w:r>
    </w:p>
    <w:p w14:paraId="43205754" w14:textId="33B78FB3" w:rsidR="00C85DDA" w:rsidRDefault="0007163A" w:rsidP="00300575">
      <w:pPr>
        <w:pStyle w:val="BodyText"/>
      </w:pPr>
      <w:r>
        <w:t>T</w:t>
      </w:r>
      <w:r w:rsidR="007E4C55" w:rsidRPr="007E4C55">
        <w:t xml:space="preserve">he Minister must publish notice of the Minister's proposal to make, amend or revoke a service standard (a proposal notice). </w:t>
      </w:r>
      <w:r w:rsidR="009B60FF">
        <w:t xml:space="preserve">The proposal notice must be published in the Government Gazette and any other publication the Minister considers appropriate. </w:t>
      </w:r>
      <w:r w:rsidR="007E4C55" w:rsidRPr="007E4C55">
        <w:t>The service standard must be made available for comment for at least 28 days.</w:t>
      </w:r>
    </w:p>
    <w:p w14:paraId="2DCDC296" w14:textId="3D40E5D0" w:rsidR="009C02AF" w:rsidRDefault="007027A5" w:rsidP="009C02AF">
      <w:pPr>
        <w:pStyle w:val="BodyText"/>
      </w:pPr>
      <w:r>
        <w:lastRenderedPageBreak/>
        <w:t>The preparation</w:t>
      </w:r>
      <w:r w:rsidR="007549FE">
        <w:t xml:space="preserve"> and making</w:t>
      </w:r>
      <w:r>
        <w:t xml:space="preserve"> </w:t>
      </w:r>
      <w:r w:rsidR="007549FE">
        <w:t xml:space="preserve">of a service standard is </w:t>
      </w:r>
      <w:r w:rsidR="0098453D">
        <w:t xml:space="preserve">also </w:t>
      </w:r>
      <w:r w:rsidR="0098453D" w:rsidRPr="004E4130">
        <w:t xml:space="preserve">subject to requirements </w:t>
      </w:r>
      <w:r w:rsidR="00346F0B" w:rsidRPr="004E4130">
        <w:t>specified</w:t>
      </w:r>
      <w:r w:rsidR="00346F0B">
        <w:t xml:space="preserve"> in the</w:t>
      </w:r>
      <w:r w:rsidR="00254923">
        <w:t xml:space="preserve"> </w:t>
      </w:r>
      <w:r w:rsidR="005146E5">
        <w:t>SL</w:t>
      </w:r>
      <w:r w:rsidR="004129A6">
        <w:t xml:space="preserve"> Act</w:t>
      </w:r>
      <w:r w:rsidR="00B574AB">
        <w:t>, which may in</w:t>
      </w:r>
      <w:r w:rsidR="00CB5E79">
        <w:t xml:space="preserve">clude the </w:t>
      </w:r>
      <w:r w:rsidR="00216435">
        <w:t>preparation of a RIS</w:t>
      </w:r>
      <w:r w:rsidR="00346F0B">
        <w:t>.</w:t>
      </w:r>
      <w:r w:rsidR="00712C5D">
        <w:t xml:space="preserve"> </w:t>
      </w:r>
      <w:r w:rsidR="00F3411D">
        <w:t>Where a RIS is necessary, t</w:t>
      </w:r>
      <w:r w:rsidR="009C02AF">
        <w:t xml:space="preserve">he </w:t>
      </w:r>
      <w:r w:rsidR="009205A4">
        <w:t xml:space="preserve">SL Act </w:t>
      </w:r>
      <w:r w:rsidR="003B50CD">
        <w:t xml:space="preserve">dictates that </w:t>
      </w:r>
      <w:r w:rsidR="004E7720">
        <w:t>it</w:t>
      </w:r>
      <w:r w:rsidR="009C02AF">
        <w:t xml:space="preserve"> must be published by the responsible Minister, with a notice inviting comments and submissions from the public.</w:t>
      </w:r>
      <w:r w:rsidR="007A1815">
        <w:t xml:space="preserve"> </w:t>
      </w:r>
      <w:r w:rsidR="009C02AF">
        <w:t>The notice must set out:</w:t>
      </w:r>
    </w:p>
    <w:p w14:paraId="4F880312" w14:textId="04B750FC" w:rsidR="009C02AF" w:rsidRDefault="009C02AF" w:rsidP="00BA7F9D">
      <w:pPr>
        <w:pStyle w:val="BodyText"/>
        <w:numPr>
          <w:ilvl w:val="0"/>
          <w:numId w:val="21"/>
        </w:numPr>
      </w:pPr>
      <w:r>
        <w:t>the reason for, and the objective of, the proposed legislative instrument</w:t>
      </w:r>
      <w:r w:rsidR="0029469B">
        <w:t>,</w:t>
      </w:r>
    </w:p>
    <w:p w14:paraId="597EBB68" w14:textId="07AA757F" w:rsidR="009C02AF" w:rsidRDefault="009C02AF" w:rsidP="00BA7F9D">
      <w:pPr>
        <w:pStyle w:val="BodyText"/>
        <w:numPr>
          <w:ilvl w:val="0"/>
          <w:numId w:val="21"/>
        </w:numPr>
      </w:pPr>
      <w:r>
        <w:t xml:space="preserve">the locations (including the Government website) where a copy of the RIS and the proposed </w:t>
      </w:r>
      <w:r w:rsidR="002F0956">
        <w:t xml:space="preserve">legislative instrument </w:t>
      </w:r>
      <w:r>
        <w:t>can be obtained</w:t>
      </w:r>
      <w:r w:rsidR="0029469B">
        <w:t>,</w:t>
      </w:r>
      <w:r>
        <w:t xml:space="preserve"> and</w:t>
      </w:r>
    </w:p>
    <w:p w14:paraId="35612D35" w14:textId="645CBD6B" w:rsidR="00C85DDA" w:rsidRDefault="009C02AF" w:rsidP="00BA7F9D">
      <w:pPr>
        <w:pStyle w:val="BodyText"/>
        <w:numPr>
          <w:ilvl w:val="0"/>
          <w:numId w:val="21"/>
        </w:numPr>
      </w:pPr>
      <w:r>
        <w:t>an invitation for public comments or submissions within a specified time not less than 28 days from the publication of the notice</w:t>
      </w:r>
      <w:r w:rsidR="007F398A">
        <w:t>.</w:t>
      </w:r>
    </w:p>
    <w:p w14:paraId="07B66F97" w14:textId="348E6DB3" w:rsidR="00EA2FB0" w:rsidRPr="00EA2FB0" w:rsidRDefault="008C7D69" w:rsidP="00EA2FB0">
      <w:pPr>
        <w:pStyle w:val="Heading3"/>
      </w:pPr>
      <w:bookmarkStart w:id="28" w:name="_Toc113454342"/>
      <w:r>
        <w:t xml:space="preserve">3.2.3 </w:t>
      </w:r>
      <w:r w:rsidR="00EA2FB0" w:rsidRPr="00EA2FB0">
        <w:t>Consider</w:t>
      </w:r>
      <w:r w:rsidR="001A79F8">
        <w:t>ation of</w:t>
      </w:r>
      <w:r w:rsidR="00EA2FB0" w:rsidRPr="00EA2FB0">
        <w:t xml:space="preserve"> advice</w:t>
      </w:r>
      <w:bookmarkEnd w:id="28"/>
    </w:p>
    <w:p w14:paraId="1955F5E8" w14:textId="77777777" w:rsidR="00E11C73" w:rsidRDefault="009D6C81" w:rsidP="009D6C81">
      <w:pPr>
        <w:pStyle w:val="BodyText"/>
      </w:pPr>
      <w:r>
        <w:t>Before deciding whether to make, amend or revoke a service standard, the Minister</w:t>
      </w:r>
      <w:r w:rsidR="00300575">
        <w:t xml:space="preserve"> </w:t>
      </w:r>
      <w:r w:rsidR="00300575" w:rsidRPr="00070646">
        <w:rPr>
          <w:i/>
          <w:iCs/>
        </w:rPr>
        <w:t>must</w:t>
      </w:r>
      <w:r w:rsidR="00300575">
        <w:t xml:space="preserve"> consider any advice or comment the Minister receives from</w:t>
      </w:r>
      <w:r w:rsidR="00E11C73">
        <w:t>:</w:t>
      </w:r>
    </w:p>
    <w:p w14:paraId="735B5E5C" w14:textId="1EB00131" w:rsidR="0084575B" w:rsidRDefault="00300575" w:rsidP="00BA7F9D">
      <w:pPr>
        <w:pStyle w:val="BodyText"/>
        <w:numPr>
          <w:ilvl w:val="0"/>
          <w:numId w:val="21"/>
        </w:numPr>
      </w:pPr>
      <w:r>
        <w:t>the Head</w:t>
      </w:r>
      <w:r w:rsidR="00230AD3">
        <w:t xml:space="preserve"> of</w:t>
      </w:r>
      <w:r>
        <w:t xml:space="preserve"> </w:t>
      </w:r>
      <w:r w:rsidR="00965C26">
        <w:t>RV</w:t>
      </w:r>
    </w:p>
    <w:p w14:paraId="6A106144" w14:textId="5B4B0366" w:rsidR="0084575B" w:rsidRDefault="0084575B" w:rsidP="00BA7F9D">
      <w:pPr>
        <w:pStyle w:val="BodyText"/>
        <w:numPr>
          <w:ilvl w:val="0"/>
          <w:numId w:val="21"/>
        </w:numPr>
      </w:pPr>
      <w:r>
        <w:t>the formal public consultation process</w:t>
      </w:r>
      <w:r w:rsidR="00E54A9B">
        <w:t xml:space="preserve"> </w:t>
      </w:r>
      <w:r w:rsidR="0029469B">
        <w:t xml:space="preserve">noted above </w:t>
      </w:r>
      <w:r w:rsidR="00E54A9B">
        <w:t>and</w:t>
      </w:r>
    </w:p>
    <w:p w14:paraId="6E4ABD57" w14:textId="7CD4EDD8" w:rsidR="00B14535" w:rsidRDefault="00E1639A" w:rsidP="00BA7F9D">
      <w:pPr>
        <w:pStyle w:val="BodyText"/>
        <w:numPr>
          <w:ilvl w:val="0"/>
          <w:numId w:val="21"/>
        </w:numPr>
      </w:pPr>
      <w:r>
        <w:t>the advisory committee</w:t>
      </w:r>
      <w:r w:rsidR="00E61872">
        <w:t xml:space="preserve"> referred to in section 37(2) of the C</w:t>
      </w:r>
      <w:r w:rsidR="005F7223">
        <w:t xml:space="preserve">ircular </w:t>
      </w:r>
      <w:r w:rsidR="00E61872">
        <w:t>E</w:t>
      </w:r>
      <w:r w:rsidR="005F7223">
        <w:t>conomy</w:t>
      </w:r>
      <w:r w:rsidR="00E61872">
        <w:t xml:space="preserve"> Act (</w:t>
      </w:r>
      <w:r w:rsidR="00566F5E">
        <w:t xml:space="preserve">the advisory committee </w:t>
      </w:r>
      <w:r w:rsidR="0086016E">
        <w:t>that t</w:t>
      </w:r>
      <w:r w:rsidR="00E61872">
        <w:t>he Minister must establish that includes persons with relevant skills, knowledge and experience relating to local government and rural and regional communities</w:t>
      </w:r>
      <w:r w:rsidR="00BC19E1">
        <w:t>)</w:t>
      </w:r>
    </w:p>
    <w:p w14:paraId="59522C47" w14:textId="66E13C0E" w:rsidR="00300575" w:rsidRDefault="00E54A9B" w:rsidP="002E3702">
      <w:pPr>
        <w:pStyle w:val="BodyText"/>
      </w:pPr>
      <w:r>
        <w:t xml:space="preserve">The Minister </w:t>
      </w:r>
      <w:r w:rsidRPr="00070646">
        <w:rPr>
          <w:i/>
          <w:iCs/>
        </w:rPr>
        <w:t>may</w:t>
      </w:r>
      <w:r>
        <w:t xml:space="preserve"> also consider </w:t>
      </w:r>
      <w:r w:rsidR="00755974">
        <w:t xml:space="preserve">any </w:t>
      </w:r>
      <w:r>
        <w:t xml:space="preserve">advice </w:t>
      </w:r>
      <w:r w:rsidR="00F92542">
        <w:t>the Minister receives from any other advisory committee the Minister considers relevant.</w:t>
      </w:r>
    </w:p>
    <w:p w14:paraId="16E75325" w14:textId="41C2FDC3" w:rsidR="00854A2D" w:rsidRDefault="008C7D69" w:rsidP="00854A2D">
      <w:pPr>
        <w:pStyle w:val="Heading3"/>
      </w:pPr>
      <w:bookmarkStart w:id="29" w:name="_Toc113454343"/>
      <w:r>
        <w:t>3.2.</w:t>
      </w:r>
      <w:r w:rsidR="007A48DF">
        <w:t xml:space="preserve">4 </w:t>
      </w:r>
      <w:r w:rsidR="00854A2D">
        <w:t>Review</w:t>
      </w:r>
      <w:r w:rsidR="00726367">
        <w:t xml:space="preserve"> of</w:t>
      </w:r>
      <w:r w:rsidR="00854A2D">
        <w:t xml:space="preserve"> a service standard</w:t>
      </w:r>
      <w:bookmarkEnd w:id="29"/>
    </w:p>
    <w:p w14:paraId="436D5FEC" w14:textId="77777777" w:rsidR="00854A2D" w:rsidRDefault="00854A2D" w:rsidP="00854A2D">
      <w:pPr>
        <w:pStyle w:val="BodyText"/>
      </w:pPr>
      <w:r>
        <w:t xml:space="preserve">The Minister </w:t>
      </w:r>
      <w:r w:rsidRPr="007F02DA">
        <w:rPr>
          <w:i/>
          <w:iCs/>
        </w:rPr>
        <w:t>must</w:t>
      </w:r>
      <w:r>
        <w:t xml:space="preserve"> review a service standard at intervals of no longer than three years but </w:t>
      </w:r>
      <w:r w:rsidRPr="006B2FA5">
        <w:rPr>
          <w:i/>
          <w:iCs/>
        </w:rPr>
        <w:t>may</w:t>
      </w:r>
      <w:r>
        <w:rPr>
          <w:i/>
          <w:iCs/>
        </w:rPr>
        <w:t xml:space="preserve"> </w:t>
      </w:r>
      <w:r w:rsidRPr="00EF4222">
        <w:t xml:space="preserve">also </w:t>
      </w:r>
      <w:r>
        <w:t xml:space="preserve">review a standard at any time at the request of the Head of RV if the Minister is satisfied it is in the public interest to do so. </w:t>
      </w:r>
    </w:p>
    <w:p w14:paraId="5F22619A" w14:textId="78C2516D" w:rsidR="000C7022" w:rsidRDefault="00854A2D" w:rsidP="002E3702">
      <w:pPr>
        <w:pStyle w:val="BodyText"/>
      </w:pPr>
      <w:r>
        <w:t>The Minister may also, at any time, direct the Head of RV to review the operation of a service standard and to report to the Minister on the results of that review.</w:t>
      </w:r>
    </w:p>
    <w:p w14:paraId="1CFCDE49" w14:textId="589B6C96" w:rsidR="00EA2FB0" w:rsidRDefault="000E769B" w:rsidP="002E3702">
      <w:pPr>
        <w:pStyle w:val="BodyText"/>
      </w:pPr>
      <w:r w:rsidRPr="000E769B">
        <w:rPr>
          <w:noProof/>
        </w:rPr>
        <w:lastRenderedPageBreak/>
        <w:drawing>
          <wp:inline distT="0" distB="0" distL="0" distR="0" wp14:anchorId="2DA369A1" wp14:editId="4A978FDE">
            <wp:extent cx="5689600" cy="5678487"/>
            <wp:effectExtent l="0" t="0" r="6350" b="0"/>
            <wp:docPr id="32" name="Picture 1" descr="This picture is a flow chart that summarises the text above on how a service standard is prepared, made, reviewed and rev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This picture is a flow chart that summarises the text above on how a service standard is prepared, made, reviewed and revoked."/>
                    <pic:cNvPicPr/>
                  </pic:nvPicPr>
                  <pic:blipFill>
                    <a:blip r:embed="rId40"/>
                    <a:stretch>
                      <a:fillRect/>
                    </a:stretch>
                  </pic:blipFill>
                  <pic:spPr>
                    <a:xfrm>
                      <a:off x="0" y="0"/>
                      <a:ext cx="5693602" cy="5682481"/>
                    </a:xfrm>
                    <a:prstGeom prst="rect">
                      <a:avLst/>
                    </a:prstGeom>
                  </pic:spPr>
                </pic:pic>
              </a:graphicData>
            </a:graphic>
          </wp:inline>
        </w:drawing>
      </w:r>
    </w:p>
    <w:p w14:paraId="71D2D2F1" w14:textId="637ECF56" w:rsidR="00EA2FB0" w:rsidRPr="00A65B82" w:rsidRDefault="003F4446" w:rsidP="002E3702">
      <w:pPr>
        <w:pStyle w:val="BodyText"/>
        <w:rPr>
          <w:i/>
        </w:rPr>
      </w:pPr>
      <w:r w:rsidRPr="00A65B82">
        <w:rPr>
          <w:b/>
          <w:i/>
        </w:rPr>
        <w:t xml:space="preserve">Diagram </w:t>
      </w:r>
      <w:r w:rsidR="00377E0C" w:rsidRPr="00A65B82">
        <w:rPr>
          <w:b/>
          <w:i/>
        </w:rPr>
        <w:t>2</w:t>
      </w:r>
      <w:r w:rsidRPr="00A65B82">
        <w:rPr>
          <w:i/>
        </w:rPr>
        <w:t xml:space="preserve">. </w:t>
      </w:r>
      <w:r w:rsidR="0020716B" w:rsidRPr="00A65B82">
        <w:rPr>
          <w:i/>
        </w:rPr>
        <w:t>The process for preparing, making, reviewing, amending and revoking a service standard</w:t>
      </w:r>
      <w:r w:rsidR="002B01EF" w:rsidRPr="00A65B82">
        <w:rPr>
          <w:i/>
        </w:rPr>
        <w:t>.</w:t>
      </w:r>
    </w:p>
    <w:p w14:paraId="0614FC42" w14:textId="77777777" w:rsidR="00EA2FB0" w:rsidRDefault="00EA2FB0" w:rsidP="002E3702">
      <w:pPr>
        <w:pStyle w:val="BodyText"/>
      </w:pPr>
    </w:p>
    <w:p w14:paraId="46CF17E9" w14:textId="3B5F2395" w:rsidR="00E4419D" w:rsidRDefault="00E4419D" w:rsidP="00377E0C">
      <w:pPr>
        <w:pStyle w:val="Heading2"/>
        <w:numPr>
          <w:ilvl w:val="1"/>
          <w:numId w:val="19"/>
        </w:numPr>
        <w:ind w:left="709"/>
      </w:pPr>
      <w:bookmarkStart w:id="30" w:name="_Toc113454344"/>
      <w:r>
        <w:t xml:space="preserve">How is a service standard </w:t>
      </w:r>
      <w:r w:rsidR="00F738DC">
        <w:t xml:space="preserve">applied and </w:t>
      </w:r>
      <w:r>
        <w:t>enforced?</w:t>
      </w:r>
      <w:bookmarkEnd w:id="30"/>
    </w:p>
    <w:p w14:paraId="2CB6D780" w14:textId="3D145D83" w:rsidR="009F4C8E" w:rsidRDefault="00F17BAD" w:rsidP="00A255F4">
      <w:pPr>
        <w:pStyle w:val="Heading3"/>
      </w:pPr>
      <w:bookmarkStart w:id="31" w:name="_Toc113454345"/>
      <w:r>
        <w:t xml:space="preserve">3.3.1 </w:t>
      </w:r>
      <w:r w:rsidR="001E66F4">
        <w:t>Application</w:t>
      </w:r>
      <w:bookmarkEnd w:id="31"/>
    </w:p>
    <w:p w14:paraId="485AB66F" w14:textId="7DBD2A8F" w:rsidR="00601930" w:rsidRDefault="0060405E" w:rsidP="005327D3">
      <w:pPr>
        <w:pStyle w:val="BodyText"/>
      </w:pPr>
      <w:r>
        <w:t>T</w:t>
      </w:r>
      <w:r w:rsidRPr="0060405E">
        <w:t>he persons or classes of person, or entities or classes of entity, to whom the standard applies</w:t>
      </w:r>
      <w:r>
        <w:t xml:space="preserve">, will be responsible for </w:t>
      </w:r>
      <w:r w:rsidR="00BF546C">
        <w:t xml:space="preserve">complying with </w:t>
      </w:r>
      <w:r w:rsidR="00D9404F">
        <w:t>the requirements set out in the standard</w:t>
      </w:r>
      <w:r w:rsidR="00094A65">
        <w:t xml:space="preserve"> from the date or dates that the service standard</w:t>
      </w:r>
      <w:r w:rsidR="00D9404F">
        <w:t xml:space="preserve"> </w:t>
      </w:r>
      <w:r w:rsidR="00094A65">
        <w:t>commences</w:t>
      </w:r>
      <w:r w:rsidR="00B478BC">
        <w:t xml:space="preserve"> or takes legal effect (noting that the date/dates that a service standard commences may be some time after a service standard is made)</w:t>
      </w:r>
      <w:r w:rsidR="00E005E5">
        <w:t xml:space="preserve">. </w:t>
      </w:r>
    </w:p>
    <w:p w14:paraId="168572D4" w14:textId="238EE222" w:rsidR="005327D3" w:rsidRDefault="005327D3" w:rsidP="005327D3">
      <w:pPr>
        <w:pStyle w:val="BodyText"/>
      </w:pPr>
      <w:r>
        <w:t>Once a service standard commences, it must</w:t>
      </w:r>
      <w:r w:rsidR="00797DDF">
        <w:t xml:space="preserve"> also</w:t>
      </w:r>
      <w:r>
        <w:t xml:space="preserve"> be </w:t>
      </w:r>
      <w:r w:rsidR="00B745AE">
        <w:t>incorporated</w:t>
      </w:r>
      <w:r>
        <w:t xml:space="preserve"> in any relevant waste, recycling or resource recovery agreement </w:t>
      </w:r>
      <w:r w:rsidR="007F3B4A">
        <w:t xml:space="preserve">concerning </w:t>
      </w:r>
      <w:r>
        <w:t xml:space="preserve">the </w:t>
      </w:r>
      <w:r w:rsidR="007F3B4A">
        <w:t xml:space="preserve">provision of a service </w:t>
      </w:r>
      <w:r>
        <w:t xml:space="preserve">that </w:t>
      </w:r>
      <w:r w:rsidR="007F3B4A">
        <w:t xml:space="preserve">is </w:t>
      </w:r>
      <w:r>
        <w:t xml:space="preserve">the </w:t>
      </w:r>
      <w:r w:rsidR="007F3B4A">
        <w:t xml:space="preserve">subject of </w:t>
      </w:r>
      <w:r w:rsidR="003E7498">
        <w:t xml:space="preserve">that </w:t>
      </w:r>
      <w:r>
        <w:t>service standard</w:t>
      </w:r>
      <w:r w:rsidR="0056388A">
        <w:t>. The responsibility to do this sits with the person providing the service</w:t>
      </w:r>
      <w:r>
        <w:t xml:space="preserve">. </w:t>
      </w:r>
      <w:r w:rsidR="007F3B4A">
        <w:t>Th</w:t>
      </w:r>
      <w:r w:rsidR="00986D4C">
        <w:t xml:space="preserve">is requirement </w:t>
      </w:r>
      <w:r w:rsidR="007F3B4A">
        <w:t xml:space="preserve">must also be </w:t>
      </w:r>
      <w:r w:rsidR="00986D4C">
        <w:t>set out</w:t>
      </w:r>
      <w:r w:rsidR="002D4422">
        <w:t xml:space="preserve"> in</w:t>
      </w:r>
      <w:r w:rsidR="00986D4C">
        <w:t xml:space="preserve"> </w:t>
      </w:r>
      <w:r w:rsidR="007F3B4A">
        <w:t xml:space="preserve">any </w:t>
      </w:r>
      <w:r w:rsidR="00986D4C">
        <w:t xml:space="preserve">invitations for </w:t>
      </w:r>
      <w:r w:rsidR="00D0785A">
        <w:t>applications to enter into such agreements</w:t>
      </w:r>
      <w:r w:rsidR="00986D4C">
        <w:t xml:space="preserve"> </w:t>
      </w:r>
      <w:r w:rsidR="00D0785A">
        <w:t>(tender processes and the like)</w:t>
      </w:r>
      <w:r w:rsidR="00986D4C">
        <w:t>.</w:t>
      </w:r>
      <w:r>
        <w:t xml:space="preserve"> Under the C</w:t>
      </w:r>
      <w:r w:rsidR="002D4422">
        <w:t xml:space="preserve">ircular </w:t>
      </w:r>
      <w:r>
        <w:t>E</w:t>
      </w:r>
      <w:r w:rsidR="002D4422">
        <w:t>conomy</w:t>
      </w:r>
      <w:r>
        <w:t xml:space="preserve"> Act, the</w:t>
      </w:r>
      <w:r w:rsidRPr="003A6078">
        <w:t xml:space="preserve"> </w:t>
      </w:r>
      <w:r>
        <w:t xml:space="preserve">Head of RV may provide councils or alpine resorts with procurement advice and support. </w:t>
      </w:r>
    </w:p>
    <w:p w14:paraId="1F8F8FD9" w14:textId="1E2D20E4" w:rsidR="00B4215D" w:rsidRDefault="00B4215D" w:rsidP="009C75B4">
      <w:pPr>
        <w:pStyle w:val="BodyText"/>
      </w:pPr>
    </w:p>
    <w:p w14:paraId="291313A0" w14:textId="1EE2F29A" w:rsidR="00A255F4" w:rsidRDefault="00F17BAD" w:rsidP="00A255F4">
      <w:pPr>
        <w:pStyle w:val="Heading3"/>
      </w:pPr>
      <w:bookmarkStart w:id="32" w:name="_Toc113454346"/>
      <w:r>
        <w:t xml:space="preserve">3.3.2 </w:t>
      </w:r>
      <w:r w:rsidR="00A255F4">
        <w:t>Compliance and enforcement</w:t>
      </w:r>
      <w:bookmarkEnd w:id="32"/>
    </w:p>
    <w:p w14:paraId="2B8FB694" w14:textId="61199F79" w:rsidR="00EE7015" w:rsidRDefault="000737C6" w:rsidP="00FE63D3">
      <w:pPr>
        <w:pStyle w:val="BodyText"/>
      </w:pPr>
      <w:r>
        <w:t>RV</w:t>
      </w:r>
      <w:r w:rsidR="00144063">
        <w:t xml:space="preserve"> is responsible for</w:t>
      </w:r>
      <w:r w:rsidR="00EE26A4">
        <w:t xml:space="preserve"> supporting and</w:t>
      </w:r>
      <w:r w:rsidR="00144063">
        <w:t xml:space="preserve"> </w:t>
      </w:r>
      <w:r w:rsidR="005737CE">
        <w:t>enforcing compliance with</w:t>
      </w:r>
      <w:r w:rsidR="00302846">
        <w:t xml:space="preserve"> the C</w:t>
      </w:r>
      <w:r w:rsidR="000F52A3">
        <w:t xml:space="preserve">ircular </w:t>
      </w:r>
      <w:r w:rsidR="00302846">
        <w:t>E</w:t>
      </w:r>
      <w:r w:rsidR="000F52A3">
        <w:t>conomy</w:t>
      </w:r>
      <w:r w:rsidR="00302846">
        <w:t xml:space="preserve"> Act, including service standards and regulations. </w:t>
      </w:r>
      <w:r w:rsidR="00E86D3E">
        <w:t>RV will provide clear communication ahead of the commencement of a service standard and ensure regulated parties understand their obligations and are supported to meet them</w:t>
      </w:r>
      <w:r w:rsidR="00EE7015">
        <w:t xml:space="preserve">. </w:t>
      </w:r>
    </w:p>
    <w:p w14:paraId="534F4332" w14:textId="51C318C8" w:rsidR="006102BF" w:rsidRDefault="00E95BB0" w:rsidP="006102BF">
      <w:pPr>
        <w:pStyle w:val="BodyText"/>
      </w:pPr>
      <w:r>
        <w:t>The C</w:t>
      </w:r>
      <w:r w:rsidR="00AC69A7">
        <w:t xml:space="preserve">ircular </w:t>
      </w:r>
      <w:r>
        <w:t>E</w:t>
      </w:r>
      <w:r w:rsidR="00AC69A7">
        <w:t>conomy</w:t>
      </w:r>
      <w:r>
        <w:t xml:space="preserve"> Act contains a graduated and proportionate suite of compliance and enforcement mechanisms</w:t>
      </w:r>
      <w:r w:rsidR="00106DDE">
        <w:t xml:space="preserve">, including the </w:t>
      </w:r>
      <w:r w:rsidR="002460D7">
        <w:t>use of</w:t>
      </w:r>
      <w:r w:rsidR="00FA092C">
        <w:t xml:space="preserve"> information </w:t>
      </w:r>
      <w:r w:rsidR="009103F1">
        <w:t xml:space="preserve">gathering </w:t>
      </w:r>
      <w:r w:rsidR="00FA092C">
        <w:t>notices,</w:t>
      </w:r>
      <w:r w:rsidR="002460D7">
        <w:t xml:space="preserve"> improvement notices and enforceable undertakings,</w:t>
      </w:r>
      <w:r>
        <w:t xml:space="preserve"> to enable the Head of RV to adequately discharge its regulatory duties. </w:t>
      </w:r>
      <w:r w:rsidR="00BA3830">
        <w:t xml:space="preserve">Tools </w:t>
      </w:r>
      <w:r w:rsidR="006102BF">
        <w:t xml:space="preserve">to </w:t>
      </w:r>
      <w:r w:rsidR="00AE69E3">
        <w:t xml:space="preserve">support, </w:t>
      </w:r>
      <w:r w:rsidR="006102BF">
        <w:t xml:space="preserve">monitor and enforce compliance are summarised in </w:t>
      </w:r>
      <w:r w:rsidR="00780E76">
        <w:t xml:space="preserve">Diagram </w:t>
      </w:r>
      <w:r w:rsidR="006102BF">
        <w:t>3.</w:t>
      </w:r>
    </w:p>
    <w:p w14:paraId="5FFD2ECE" w14:textId="276A54E4" w:rsidR="00C56C42" w:rsidRDefault="007F6DCB" w:rsidP="006102BF">
      <w:pPr>
        <w:pStyle w:val="BodyText"/>
      </w:pPr>
      <w:r>
        <w:rPr>
          <w:noProof/>
        </w:rPr>
        <w:drawing>
          <wp:inline distT="0" distB="0" distL="0" distR="0" wp14:anchorId="35478107" wp14:editId="7B87D63B">
            <wp:extent cx="6197600" cy="4382963"/>
            <wp:effectExtent l="0" t="0" r="0" b="0"/>
            <wp:docPr id="10" name="Picture 10" descr="This diagram shows how the compliance strategy moves from education to information gathering to improvement notices to civil penalty orders to criminal court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iagram shows how the compliance strategy moves from education to information gathering to improvement notices to civil penalty orders to criminal court action. "/>
                    <pic:cNvPicPr/>
                  </pic:nvPicPr>
                  <pic:blipFill rotWithShape="1">
                    <a:blip r:embed="rId41"/>
                    <a:srcRect l="39568" t="24841" r="21707" b="26473"/>
                    <a:stretch/>
                  </pic:blipFill>
                  <pic:spPr bwMode="auto">
                    <a:xfrm>
                      <a:off x="0" y="0"/>
                      <a:ext cx="6212124" cy="4393234"/>
                    </a:xfrm>
                    <a:prstGeom prst="rect">
                      <a:avLst/>
                    </a:prstGeom>
                    <a:ln>
                      <a:noFill/>
                    </a:ln>
                    <a:extLst>
                      <a:ext uri="{53640926-AAD7-44D8-BBD7-CCE9431645EC}">
                        <a14:shadowObscured xmlns:a14="http://schemas.microsoft.com/office/drawing/2010/main"/>
                      </a:ext>
                    </a:extLst>
                  </pic:spPr>
                </pic:pic>
              </a:graphicData>
            </a:graphic>
          </wp:inline>
        </w:drawing>
      </w:r>
    </w:p>
    <w:p w14:paraId="6BB81984" w14:textId="56499D94" w:rsidR="00C56C42" w:rsidRPr="00A65B82" w:rsidRDefault="00C56C42" w:rsidP="00C56C42">
      <w:pPr>
        <w:pStyle w:val="BodyText"/>
        <w:rPr>
          <w:i/>
        </w:rPr>
      </w:pPr>
      <w:r w:rsidRPr="00A65B82">
        <w:rPr>
          <w:b/>
          <w:i/>
        </w:rPr>
        <w:t xml:space="preserve">Diagram </w:t>
      </w:r>
      <w:r>
        <w:rPr>
          <w:b/>
          <w:i/>
        </w:rPr>
        <w:t>3</w:t>
      </w:r>
      <w:r w:rsidRPr="00A65B82">
        <w:rPr>
          <w:i/>
        </w:rPr>
        <w:t>. T</w:t>
      </w:r>
      <w:r w:rsidR="00590234">
        <w:rPr>
          <w:i/>
        </w:rPr>
        <w:t>ools</w:t>
      </w:r>
      <w:r w:rsidR="00CD7B1B">
        <w:rPr>
          <w:i/>
        </w:rPr>
        <w:t xml:space="preserve"> to </w:t>
      </w:r>
      <w:r w:rsidR="008C2087">
        <w:rPr>
          <w:i/>
        </w:rPr>
        <w:t xml:space="preserve">support, </w:t>
      </w:r>
      <w:r w:rsidR="00CD7B1B">
        <w:rPr>
          <w:i/>
        </w:rPr>
        <w:t>monitor</w:t>
      </w:r>
      <w:r w:rsidR="008C2087">
        <w:rPr>
          <w:i/>
        </w:rPr>
        <w:t xml:space="preserve"> and enforce compliance</w:t>
      </w:r>
      <w:r w:rsidRPr="00A65B82">
        <w:rPr>
          <w:i/>
        </w:rPr>
        <w:t>.</w:t>
      </w:r>
    </w:p>
    <w:p w14:paraId="628D9E32" w14:textId="6698748C" w:rsidR="008F5EE2" w:rsidRDefault="008F5EE2" w:rsidP="00FE63D3">
      <w:pPr>
        <w:pStyle w:val="BodyText"/>
      </w:pPr>
    </w:p>
    <w:p w14:paraId="182F2B62" w14:textId="4E400EA6" w:rsidR="000C2B6C" w:rsidRDefault="00995585" w:rsidP="000C2B6C">
      <w:pPr>
        <w:pStyle w:val="BodyText"/>
      </w:pPr>
      <w:r>
        <w:t>The</w:t>
      </w:r>
      <w:r w:rsidR="000C2B6C">
        <w:t xml:space="preserve"> C</w:t>
      </w:r>
      <w:r w:rsidR="00E35376">
        <w:t xml:space="preserve">ircular </w:t>
      </w:r>
      <w:r w:rsidR="000C2B6C">
        <w:t>E</w:t>
      </w:r>
      <w:r w:rsidR="00E35376">
        <w:t>conomy</w:t>
      </w:r>
      <w:r w:rsidR="000C2B6C">
        <w:t xml:space="preserve"> Act </w:t>
      </w:r>
      <w:r w:rsidR="002E379C">
        <w:t>also</w:t>
      </w:r>
      <w:r w:rsidR="000C2B6C">
        <w:t xml:space="preserve"> </w:t>
      </w:r>
      <w:r w:rsidR="0001058E">
        <w:t xml:space="preserve">allows for </w:t>
      </w:r>
      <w:r w:rsidR="00993879">
        <w:t>mandatory data collection and reporting to the Head of RV</w:t>
      </w:r>
      <w:r w:rsidR="00A06036">
        <w:t xml:space="preserve">. </w:t>
      </w:r>
      <w:r w:rsidR="002C2394">
        <w:t xml:space="preserve">The </w:t>
      </w:r>
      <w:r w:rsidR="008D0854">
        <w:t>detail</w:t>
      </w:r>
      <w:r w:rsidR="0069634E">
        <w:t xml:space="preserve"> of this</w:t>
      </w:r>
      <w:r w:rsidR="00B528F7">
        <w:t xml:space="preserve">, including </w:t>
      </w:r>
      <w:r w:rsidR="00C650DD">
        <w:t>who must report</w:t>
      </w:r>
      <w:r w:rsidR="00B528F7">
        <w:t xml:space="preserve"> and the </w:t>
      </w:r>
      <w:r w:rsidR="00F13854">
        <w:t xml:space="preserve">information </w:t>
      </w:r>
      <w:r w:rsidR="002C5CED">
        <w:t xml:space="preserve">to be reported will be outlined </w:t>
      </w:r>
      <w:r w:rsidR="005136A6">
        <w:t xml:space="preserve">in </w:t>
      </w:r>
      <w:r w:rsidR="0006444A">
        <w:t>regulations</w:t>
      </w:r>
      <w:r w:rsidR="008D0854">
        <w:t xml:space="preserve"> </w:t>
      </w:r>
      <w:r w:rsidR="00E03EF1">
        <w:t>focused on</w:t>
      </w:r>
      <w:r w:rsidR="008D0854">
        <w:t xml:space="preserve"> </w:t>
      </w:r>
      <w:r w:rsidR="00911769">
        <w:t>mandatory data collection and reporting</w:t>
      </w:r>
      <w:r w:rsidR="0006444A">
        <w:t xml:space="preserve">. </w:t>
      </w:r>
      <w:r w:rsidR="006854B1">
        <w:t>T</w:t>
      </w:r>
      <w:r w:rsidR="00871E39">
        <w:t>he provision of t</w:t>
      </w:r>
      <w:r w:rsidR="006854B1">
        <w:t>his data will</w:t>
      </w:r>
      <w:r w:rsidR="00C141D5">
        <w:t>, among other things,</w:t>
      </w:r>
      <w:r w:rsidR="00541953">
        <w:t xml:space="preserve"> </w:t>
      </w:r>
      <w:r w:rsidR="003D0450">
        <w:t xml:space="preserve">further </w:t>
      </w:r>
      <w:r w:rsidR="002F3B1A">
        <w:t>enable the Head of RV to monitor compliance</w:t>
      </w:r>
      <w:r w:rsidR="00EB38A8">
        <w:t xml:space="preserve"> </w:t>
      </w:r>
      <w:r w:rsidR="000C2B6C">
        <w:t xml:space="preserve">with </w:t>
      </w:r>
      <w:r w:rsidR="00EB38A8">
        <w:t>any applicable</w:t>
      </w:r>
      <w:r w:rsidR="000C2B6C">
        <w:t xml:space="preserve"> </w:t>
      </w:r>
      <w:r w:rsidR="00EB38A8">
        <w:t>s</w:t>
      </w:r>
      <w:r w:rsidR="000C2B6C">
        <w:t xml:space="preserve">ervice </w:t>
      </w:r>
      <w:r w:rsidR="00EB38A8">
        <w:t>s</w:t>
      </w:r>
      <w:r w:rsidR="000C2B6C">
        <w:t>tandards</w:t>
      </w:r>
      <w:r w:rsidR="00EB38A8">
        <w:t>.</w:t>
      </w:r>
    </w:p>
    <w:p w14:paraId="5B789CC3" w14:textId="77777777" w:rsidR="00FA22E1" w:rsidRDefault="00FA22E1" w:rsidP="00FA22E1">
      <w:pPr>
        <w:pStyle w:val="ListBullet"/>
        <w:tabs>
          <w:tab w:val="clear" w:pos="340"/>
        </w:tabs>
        <w:ind w:left="0" w:firstLine="0"/>
      </w:pPr>
      <w:r>
        <w:t>The Head of RV may appoint authorised officers to perform required compliance and enforcement activities.</w:t>
      </w:r>
    </w:p>
    <w:p w14:paraId="01871930" w14:textId="76674F1D" w:rsidR="00E05233" w:rsidRDefault="00E05233" w:rsidP="00663A5E">
      <w:pPr>
        <w:pStyle w:val="Heading4"/>
      </w:pPr>
      <w:r>
        <w:t>Offences and penalties</w:t>
      </w:r>
    </w:p>
    <w:p w14:paraId="154B4B49" w14:textId="1B8E57CB" w:rsidR="0098050F" w:rsidRDefault="001D1E90" w:rsidP="0098050F">
      <w:pPr>
        <w:pStyle w:val="BodyText"/>
      </w:pPr>
      <w:r>
        <w:t>Refusing/failing to comply with a service standard or refusing/failing to incorporate relevant service standards into agreements are specific offences under the C</w:t>
      </w:r>
      <w:r w:rsidR="00BD62F1">
        <w:t xml:space="preserve">ircular </w:t>
      </w:r>
      <w:r>
        <w:t>E</w:t>
      </w:r>
      <w:r w:rsidR="00BD62F1">
        <w:t>conomy</w:t>
      </w:r>
      <w:r>
        <w:t xml:space="preserve"> Act. </w:t>
      </w:r>
      <w:r w:rsidR="00937D8D">
        <w:t>The offences apply to a person who provides a waste, recycling or resource recovery service</w:t>
      </w:r>
      <w:r w:rsidR="00950755">
        <w:t xml:space="preserve"> (not </w:t>
      </w:r>
      <w:r w:rsidR="00170C79">
        <w:t>members of the public generally</w:t>
      </w:r>
      <w:r w:rsidR="00950755">
        <w:t>)</w:t>
      </w:r>
      <w:r w:rsidR="00937D8D">
        <w:t>.</w:t>
      </w:r>
      <w:r>
        <w:t xml:space="preserve"> The penalty </w:t>
      </w:r>
      <w:r>
        <w:lastRenderedPageBreak/>
        <w:t>in both instances is 500 penalty units (or $92,460</w:t>
      </w:r>
      <w:r w:rsidR="00B22BC1">
        <w:t xml:space="preserve"> for the </w:t>
      </w:r>
      <w:r w:rsidR="003067E8">
        <w:t>2022/2023</w:t>
      </w:r>
      <w:r w:rsidR="00B22BC1">
        <w:t xml:space="preserve"> financial year</w:t>
      </w:r>
      <w:r>
        <w:t>) for a natural person and 1200 penalty units ($221,904</w:t>
      </w:r>
      <w:r w:rsidR="00B22BC1">
        <w:t xml:space="preserve"> for the </w:t>
      </w:r>
      <w:r w:rsidR="003067E8">
        <w:t>2022/2023</w:t>
      </w:r>
      <w:r w:rsidR="00B22BC1">
        <w:t xml:space="preserve"> financial year</w:t>
      </w:r>
      <w:r>
        <w:t>) for a body corporate.</w:t>
      </w:r>
    </w:p>
    <w:p w14:paraId="2408F250" w14:textId="077A29A3" w:rsidR="00566263" w:rsidRDefault="00C4213F" w:rsidP="00566263">
      <w:pPr>
        <w:pStyle w:val="BodyText"/>
      </w:pPr>
      <w:r>
        <w:t>Other general offences under the C</w:t>
      </w:r>
      <w:r w:rsidR="00D40319">
        <w:t xml:space="preserve">ircular </w:t>
      </w:r>
      <w:r>
        <w:t>E</w:t>
      </w:r>
      <w:r w:rsidR="00D40319">
        <w:t>conomy</w:t>
      </w:r>
      <w:r>
        <w:t xml:space="preserve"> Act may also apply in the context of </w:t>
      </w:r>
      <w:r w:rsidR="00414669">
        <w:t xml:space="preserve">the Head of RV </w:t>
      </w:r>
      <w:r w:rsidR="00646FF6">
        <w:t xml:space="preserve">monitoring and enforcing compliance with service standards. </w:t>
      </w:r>
      <w:r w:rsidR="00266FE8">
        <w:t xml:space="preserve">For example, </w:t>
      </w:r>
      <w:r w:rsidR="006A77EF">
        <w:t>a</w:t>
      </w:r>
      <w:r w:rsidR="006A77EF" w:rsidRPr="006A77EF">
        <w:t xml:space="preserve"> person must not, without reasonable excuse, refuse or fail to comply with a notice requiring information that is issued by the Head of RV – and failure to comply is an offence (with associated penalties)</w:t>
      </w:r>
      <w:r w:rsidR="006B2032">
        <w:t>.</w:t>
      </w:r>
      <w:r w:rsidR="00AD5CA5">
        <w:t xml:space="preserve"> </w:t>
      </w:r>
      <w:r w:rsidR="00C925C3">
        <w:t>Under the C</w:t>
      </w:r>
      <w:r w:rsidR="006C7670">
        <w:t xml:space="preserve">ircular </w:t>
      </w:r>
      <w:r w:rsidR="00C925C3">
        <w:t>E</w:t>
      </w:r>
      <w:r w:rsidR="006C7670">
        <w:t>conomy</w:t>
      </w:r>
      <w:r w:rsidR="00C925C3">
        <w:t xml:space="preserve"> Act it is also an o</w:t>
      </w:r>
      <w:r w:rsidR="00566263">
        <w:t>ffence to</w:t>
      </w:r>
      <w:r w:rsidR="00186711">
        <w:t xml:space="preserve">, without </w:t>
      </w:r>
      <w:r w:rsidR="00D1040A">
        <w:t>reasonable excuse,</w:t>
      </w:r>
      <w:r w:rsidR="00566263">
        <w:t xml:space="preserve"> fail to keep records and information</w:t>
      </w:r>
      <w:r w:rsidR="00917E3D">
        <w:t xml:space="preserve"> about the services provided, so far as is reasonably practicable. </w:t>
      </w:r>
      <w:r w:rsidR="003D0604">
        <w:t xml:space="preserve">Again, failure to comply is </w:t>
      </w:r>
      <w:r w:rsidR="0040600F">
        <w:t>an offence</w:t>
      </w:r>
      <w:r w:rsidR="001A4BFF">
        <w:t xml:space="preserve">, with </w:t>
      </w:r>
      <w:r w:rsidR="002633FB">
        <w:t>associated penalties.</w:t>
      </w:r>
    </w:p>
    <w:p w14:paraId="3AD4BBBF" w14:textId="4DF93D64" w:rsidR="001D1E90" w:rsidRDefault="00E05233" w:rsidP="00663A5E">
      <w:pPr>
        <w:pStyle w:val="Heading4"/>
      </w:pPr>
      <w:r>
        <w:t>Exemptions</w:t>
      </w:r>
    </w:p>
    <w:p w14:paraId="050EB434" w14:textId="031FB090" w:rsidR="00064D5A" w:rsidRDefault="00142067" w:rsidP="009C75B4">
      <w:pPr>
        <w:pStyle w:val="BodyText"/>
      </w:pPr>
      <w:r>
        <w:t xml:space="preserve">A person may apply for an exemption from requirements in a service </w:t>
      </w:r>
      <w:r w:rsidR="00455CE7">
        <w:t xml:space="preserve">standard. </w:t>
      </w:r>
      <w:r w:rsidR="001E4E24">
        <w:t>Exemption applications will be considered by the Head of RV on a case-by-case basis</w:t>
      </w:r>
      <w:r w:rsidR="00321869">
        <w:t>. The C</w:t>
      </w:r>
      <w:r w:rsidR="00EB3B00">
        <w:t xml:space="preserve">ircular </w:t>
      </w:r>
      <w:r w:rsidR="00321869">
        <w:t>E</w:t>
      </w:r>
      <w:r w:rsidR="00EB3B00">
        <w:t>conomy</w:t>
      </w:r>
      <w:r w:rsidR="00321869">
        <w:t xml:space="preserve"> Act stipulates that the Head of RV must not grant an exemption unless</w:t>
      </w:r>
      <w:r w:rsidR="002C6857">
        <w:t xml:space="preserve"> </w:t>
      </w:r>
      <w:r w:rsidR="00303A9A">
        <w:t>they are satisfied that</w:t>
      </w:r>
      <w:r w:rsidR="00064D5A">
        <w:t>:</w:t>
      </w:r>
    </w:p>
    <w:p w14:paraId="13424685" w14:textId="7D5EA99F" w:rsidR="00064D5A" w:rsidRDefault="00094539" w:rsidP="00DB4249">
      <w:pPr>
        <w:pStyle w:val="ListBullet"/>
        <w:numPr>
          <w:ilvl w:val="0"/>
          <w:numId w:val="24"/>
        </w:numPr>
      </w:pPr>
      <w:r>
        <w:t>t</w:t>
      </w:r>
      <w:r w:rsidR="00064D5A">
        <w:t>he exemption will not pose a serious risk of failure of, or disruption to, waste, recycling or resource recovery services</w:t>
      </w:r>
    </w:p>
    <w:p w14:paraId="60795F01" w14:textId="1C9FA85F" w:rsidR="00A44B21" w:rsidRDefault="00064D5A" w:rsidP="00DB4249">
      <w:pPr>
        <w:pStyle w:val="ListBullet"/>
        <w:numPr>
          <w:ilvl w:val="0"/>
          <w:numId w:val="24"/>
        </w:numPr>
      </w:pPr>
      <w:r>
        <w:t xml:space="preserve">it is not practicable for the person </w:t>
      </w:r>
      <w:r w:rsidR="00303A9A">
        <w:t>(</w:t>
      </w:r>
      <w:r>
        <w:t>or class of person</w:t>
      </w:r>
      <w:r w:rsidR="00303A9A">
        <w:t>)</w:t>
      </w:r>
      <w:r>
        <w:t xml:space="preserve"> to comply with the relevant provision</w:t>
      </w:r>
      <w:r w:rsidR="00DB4249">
        <w:t>,</w:t>
      </w:r>
      <w:r>
        <w:t xml:space="preserve"> and</w:t>
      </w:r>
    </w:p>
    <w:p w14:paraId="746CB907" w14:textId="7CD4EDD8" w:rsidR="005D6A56" w:rsidRDefault="00064D5A" w:rsidP="005D6A56">
      <w:pPr>
        <w:pStyle w:val="ListBullet"/>
        <w:numPr>
          <w:ilvl w:val="0"/>
          <w:numId w:val="24"/>
        </w:numPr>
      </w:pPr>
      <w:r>
        <w:t>the exemption is necessary to enable the efficient administration of t</w:t>
      </w:r>
      <w:r w:rsidR="00980F7D">
        <w:t xml:space="preserve">he </w:t>
      </w:r>
      <w:r w:rsidR="00B57EBF">
        <w:t>relevant provision</w:t>
      </w:r>
      <w:r w:rsidR="00516667">
        <w:t>.</w:t>
      </w:r>
      <w:bookmarkStart w:id="33" w:name="_Toc111705568"/>
      <w:bookmarkStart w:id="34" w:name="_Toc111705569"/>
      <w:bookmarkEnd w:id="33"/>
      <w:bookmarkEnd w:id="34"/>
    </w:p>
    <w:p w14:paraId="359A20A0" w14:textId="77777777" w:rsidR="005D6A56" w:rsidRDefault="005D6A56" w:rsidP="005D6A56">
      <w:pPr>
        <w:pStyle w:val="ListBullet"/>
        <w:tabs>
          <w:tab w:val="clear" w:pos="340"/>
        </w:tabs>
        <w:ind w:left="284" w:firstLine="0"/>
      </w:pPr>
    </w:p>
    <w:p w14:paraId="2CDF369F" w14:textId="7CD4EDD8" w:rsidR="003D08EC" w:rsidRDefault="00E03E90" w:rsidP="00331645">
      <w:pPr>
        <w:pStyle w:val="Heading1TopofPage"/>
        <w:framePr w:w="0" w:hRule="auto" w:hSpace="0" w:wrap="auto" w:vAnchor="margin" w:hAnchor="text" w:yAlign="inline"/>
        <w:numPr>
          <w:ilvl w:val="0"/>
          <w:numId w:val="19"/>
        </w:numPr>
        <w:ind w:left="284"/>
      </w:pPr>
      <w:bookmarkStart w:id="35" w:name="_Toc113454347"/>
      <w:r>
        <w:lastRenderedPageBreak/>
        <w:t>Staged</w:t>
      </w:r>
      <w:bookmarkStart w:id="36" w:name="_Toc111664667"/>
      <w:bookmarkEnd w:id="36"/>
      <w:r>
        <w:t xml:space="preserve"> </w:t>
      </w:r>
      <w:r w:rsidR="001432ED">
        <w:t>approach to develop</w:t>
      </w:r>
      <w:r w:rsidR="00063FE2">
        <w:t>ing</w:t>
      </w:r>
      <w:r w:rsidR="001432ED">
        <w:t xml:space="preserve"> service standards</w:t>
      </w:r>
      <w:bookmarkStart w:id="37" w:name="_Toc460924664"/>
      <w:bookmarkStart w:id="38" w:name="_Toc480839997"/>
      <w:bookmarkStart w:id="39" w:name="_Toc480840059"/>
      <w:bookmarkStart w:id="40" w:name="_Toc480840221"/>
      <w:bookmarkStart w:id="41" w:name="_Toc480916931"/>
      <w:bookmarkEnd w:id="35"/>
    </w:p>
    <w:p w14:paraId="0B87D78A" w14:textId="071A9A19" w:rsidR="00A83255" w:rsidRDefault="00157206" w:rsidP="00A83255">
      <w:pPr>
        <w:pStyle w:val="BodyText"/>
      </w:pPr>
      <w:r>
        <w:t xml:space="preserve">Government is </w:t>
      </w:r>
      <w:r w:rsidR="00E75980">
        <w:t>adopt</w:t>
      </w:r>
      <w:r w:rsidR="00EF6269">
        <w:t>ing</w:t>
      </w:r>
      <w:r w:rsidR="00E75980">
        <w:t xml:space="preserve"> a</w:t>
      </w:r>
      <w:r w:rsidR="00FD24F4" w:rsidDel="00F326AC">
        <w:t xml:space="preserve"> </w:t>
      </w:r>
      <w:r w:rsidR="00F326AC">
        <w:t xml:space="preserve">staged </w:t>
      </w:r>
      <w:r w:rsidR="00FD24F4">
        <w:t xml:space="preserve">approach to the development of service standards </w:t>
      </w:r>
      <w:r w:rsidR="00E75980">
        <w:t>over time</w:t>
      </w:r>
      <w:r w:rsidR="00BD64A5">
        <w:t>.</w:t>
      </w:r>
      <w:r w:rsidR="00E75980">
        <w:t xml:space="preserve"> </w:t>
      </w:r>
      <w:r w:rsidR="00A83255">
        <w:t>All service standards will be developed in</w:t>
      </w:r>
      <w:r w:rsidR="00A83255" w:rsidRPr="002870E0">
        <w:t xml:space="preserve"> consultation with</w:t>
      </w:r>
      <w:r w:rsidR="00A83255">
        <w:t xml:space="preserve"> key stakeholders in accordance with the process described in this Framework</w:t>
      </w:r>
      <w:r w:rsidR="00A83255" w:rsidRPr="002870E0">
        <w:t>.</w:t>
      </w:r>
      <w:r w:rsidR="00A83255">
        <w:t xml:space="preserve"> </w:t>
      </w:r>
    </w:p>
    <w:p w14:paraId="5A187DE8" w14:textId="75646E38" w:rsidR="00FD24F4" w:rsidRDefault="00FD24F4" w:rsidP="00B71862">
      <w:pPr>
        <w:pStyle w:val="BodyText"/>
      </w:pPr>
    </w:p>
    <w:p w14:paraId="64CCE764" w14:textId="3B5F2395" w:rsidR="00B71862" w:rsidRDefault="00184C48" w:rsidP="00331645">
      <w:pPr>
        <w:pStyle w:val="Heading2"/>
        <w:numPr>
          <w:ilvl w:val="1"/>
          <w:numId w:val="19"/>
        </w:numPr>
        <w:ind w:left="709"/>
      </w:pPr>
      <w:bookmarkStart w:id="42" w:name="_Toc113454348"/>
      <w:r>
        <w:t xml:space="preserve">First </w:t>
      </w:r>
      <w:r w:rsidR="00676D1F">
        <w:t>service standard</w:t>
      </w:r>
      <w:bookmarkEnd w:id="42"/>
      <w:r w:rsidR="00676D1F">
        <w:t xml:space="preserve"> </w:t>
      </w:r>
    </w:p>
    <w:p w14:paraId="0E46466A" w14:textId="0DD137DE" w:rsidR="00A5607B" w:rsidRDefault="00A5607B" w:rsidP="005564C0">
      <w:pPr>
        <w:pStyle w:val="BodyText"/>
      </w:pPr>
      <w:r w:rsidRPr="004D2BE9">
        <w:t xml:space="preserve">The first </w:t>
      </w:r>
      <w:r>
        <w:t>service standard prepared under the C</w:t>
      </w:r>
      <w:r w:rsidR="00627CD0">
        <w:t xml:space="preserve">ircular </w:t>
      </w:r>
      <w:r>
        <w:t>E</w:t>
      </w:r>
      <w:r w:rsidR="00627CD0">
        <w:t>conomy</w:t>
      </w:r>
      <w:r>
        <w:t xml:space="preserve"> Act</w:t>
      </w:r>
      <w:r w:rsidRPr="004D2BE9">
        <w:t xml:space="preserve"> </w:t>
      </w:r>
      <w:r w:rsidR="005A41F6">
        <w:t xml:space="preserve">by the Head of RV </w:t>
      </w:r>
      <w:r w:rsidR="001E0320">
        <w:t>will apply</w:t>
      </w:r>
      <w:r w:rsidR="00D21198">
        <w:t xml:space="preserve"> to</w:t>
      </w:r>
      <w:r w:rsidR="00D21198" w:rsidRPr="004D2BE9">
        <w:t xml:space="preserve"> </w:t>
      </w:r>
      <w:r w:rsidR="004D5B70">
        <w:t>household</w:t>
      </w:r>
      <w:r>
        <w:t xml:space="preserve"> </w:t>
      </w:r>
      <w:r w:rsidRPr="004D2BE9">
        <w:t>waste and recycling services</w:t>
      </w:r>
      <w:r>
        <w:t xml:space="preserve"> provided </w:t>
      </w:r>
      <w:r w:rsidR="004D5B70">
        <w:t xml:space="preserve">by </w:t>
      </w:r>
      <w:r w:rsidRPr="004D2BE9">
        <w:t xml:space="preserve">council and </w:t>
      </w:r>
      <w:r>
        <w:t>alpine resort</w:t>
      </w:r>
      <w:r w:rsidR="004D5B70">
        <w:t>s.</w:t>
      </w:r>
      <w:r w:rsidR="00CE77A0">
        <w:t xml:space="preserve"> It will</w:t>
      </w:r>
      <w:r w:rsidR="001E0320">
        <w:t xml:space="preserve"> </w:t>
      </w:r>
      <w:r w:rsidRPr="004D2BE9">
        <w:t>outlin</w:t>
      </w:r>
      <w:r w:rsidR="00CE77A0">
        <w:t>e</w:t>
      </w:r>
      <w:r w:rsidRPr="004D2BE9">
        <w:t xml:space="preserve"> how the four service streams</w:t>
      </w:r>
      <w:r>
        <w:t xml:space="preserve"> (residual waste, mixed recycling, glass, and food organics and garden organics)</w:t>
      </w:r>
      <w:r w:rsidRPr="004D2BE9">
        <w:t xml:space="preserve"> are to be delivered.</w:t>
      </w:r>
      <w:r>
        <w:t xml:space="preserve"> </w:t>
      </w:r>
    </w:p>
    <w:p w14:paraId="2A9ED770" w14:textId="0EA7CC7E" w:rsidR="00556009" w:rsidRDefault="0051544F" w:rsidP="00556009">
      <w:pPr>
        <w:pStyle w:val="BodyText"/>
      </w:pPr>
      <w:r>
        <w:t xml:space="preserve">This service standard </w:t>
      </w:r>
      <w:r w:rsidR="005A41F6">
        <w:t>is proposed to</w:t>
      </w:r>
      <w:r>
        <w:t xml:space="preserve"> comprise elements that are </w:t>
      </w:r>
      <w:r w:rsidR="00B71862">
        <w:t>essential to give effect to</w:t>
      </w:r>
      <w:r>
        <w:t xml:space="preserve"> the</w:t>
      </w:r>
      <w:r w:rsidR="00B71862">
        <w:t xml:space="preserve"> obligation on councils</w:t>
      </w:r>
      <w:r>
        <w:t xml:space="preserve"> and </w:t>
      </w:r>
      <w:r w:rsidR="00DA7C03">
        <w:t>alpine resorts</w:t>
      </w:r>
      <w:r w:rsidR="00B71862">
        <w:t xml:space="preserve"> to deliver the four streams </w:t>
      </w:r>
      <w:r w:rsidR="002D0BF1">
        <w:t xml:space="preserve">under </w:t>
      </w:r>
      <w:r w:rsidR="00EB21BE">
        <w:t>section 60 of the C</w:t>
      </w:r>
      <w:r w:rsidR="00D96472">
        <w:t xml:space="preserve">ircular </w:t>
      </w:r>
      <w:r w:rsidR="00EB21BE">
        <w:t>E</w:t>
      </w:r>
      <w:r w:rsidR="00D96472">
        <w:t>conomy</w:t>
      </w:r>
      <w:r w:rsidR="00EB21BE">
        <w:t xml:space="preserve"> Act. </w:t>
      </w:r>
      <w:r w:rsidR="00556009">
        <w:t xml:space="preserve">It </w:t>
      </w:r>
      <w:r w:rsidR="00E62F06">
        <w:t>i</w:t>
      </w:r>
      <w:r w:rsidR="00271EE3">
        <w:t>s</w:t>
      </w:r>
      <w:r w:rsidR="00E62F06">
        <w:t xml:space="preserve"> proposed that it</w:t>
      </w:r>
      <w:r w:rsidR="00556009">
        <w:t xml:space="preserve"> will, at a minimum, include requirements in relation to standard bin contents and bin lid colours. The detail of these (and other possible elements) will be developed in consultation with councils</w:t>
      </w:r>
      <w:r w:rsidR="00232C7D">
        <w:t>, alpine resorts,</w:t>
      </w:r>
      <w:r w:rsidR="00556009">
        <w:t xml:space="preserve"> industry</w:t>
      </w:r>
      <w:r w:rsidR="00232C7D">
        <w:t xml:space="preserve"> and the broader Victorian community</w:t>
      </w:r>
      <w:r w:rsidR="00556009">
        <w:t>.</w:t>
      </w:r>
    </w:p>
    <w:p w14:paraId="611CD678" w14:textId="2EEBEF3E" w:rsidR="00B71862" w:rsidRDefault="00EB21BE" w:rsidP="00B71862">
      <w:pPr>
        <w:pStyle w:val="BodyText"/>
      </w:pPr>
      <w:r>
        <w:t xml:space="preserve">The </w:t>
      </w:r>
      <w:r w:rsidR="003E6F52">
        <w:t xml:space="preserve">first </w:t>
      </w:r>
      <w:r>
        <w:t xml:space="preserve">service standard </w:t>
      </w:r>
      <w:r w:rsidR="00336D7E">
        <w:t>is intended to</w:t>
      </w:r>
      <w:r>
        <w:t xml:space="preserve"> provide for s</w:t>
      </w:r>
      <w:r w:rsidR="00B71862">
        <w:t>tatewide consistency but</w:t>
      </w:r>
      <w:r w:rsidR="00A535AF">
        <w:t xml:space="preserve"> also provide for</w:t>
      </w:r>
      <w:r w:rsidR="00B71862">
        <w:t xml:space="preserve"> flexibility </w:t>
      </w:r>
      <w:r w:rsidR="00A535AF">
        <w:t xml:space="preserve">in how services are delivered </w:t>
      </w:r>
      <w:r w:rsidR="00B71862">
        <w:t xml:space="preserve">in </w:t>
      </w:r>
      <w:r w:rsidR="00336D7E">
        <w:t>certain</w:t>
      </w:r>
      <w:r w:rsidR="00B71862">
        <w:t xml:space="preserve"> circumstances</w:t>
      </w:r>
      <w:r w:rsidR="00A535AF">
        <w:t xml:space="preserve">. </w:t>
      </w:r>
      <w:r w:rsidR="00B71862">
        <w:t>Councils</w:t>
      </w:r>
      <w:r w:rsidR="00B212C1">
        <w:t xml:space="preserve"> and</w:t>
      </w:r>
      <w:r w:rsidR="00D31E05">
        <w:t xml:space="preserve"> alpine resorts</w:t>
      </w:r>
      <w:r w:rsidR="00B71862">
        <w:t xml:space="preserve"> are transition</w:t>
      </w:r>
      <w:r w:rsidR="00557D99">
        <w:t xml:space="preserve">ing to the new household waste and recycling system at different times and the </w:t>
      </w:r>
      <w:r w:rsidR="00B71862">
        <w:t>standard</w:t>
      </w:r>
      <w:r w:rsidR="006135FF">
        <w:t xml:space="preserve"> will</w:t>
      </w:r>
      <w:r w:rsidR="00B71862">
        <w:t xml:space="preserve"> need to set a strong foundation that </w:t>
      </w:r>
      <w:r w:rsidR="006135FF">
        <w:t>can be</w:t>
      </w:r>
      <w:r w:rsidR="00B71862">
        <w:t xml:space="preserve"> buil</w:t>
      </w:r>
      <w:r w:rsidR="006135FF">
        <w:t>t</w:t>
      </w:r>
      <w:r w:rsidR="00B71862">
        <w:t xml:space="preserve"> on over time</w:t>
      </w:r>
      <w:r w:rsidR="006135FF">
        <w:t xml:space="preserve"> as </w:t>
      </w:r>
      <w:r w:rsidR="00A83F9E">
        <w:t>required.</w:t>
      </w:r>
      <w:r w:rsidR="00B71862">
        <w:t xml:space="preserve"> </w:t>
      </w:r>
    </w:p>
    <w:p w14:paraId="06193023" w14:textId="3B5F2395" w:rsidR="00B71862" w:rsidRDefault="003A4D65" w:rsidP="00333E29">
      <w:pPr>
        <w:pStyle w:val="Heading2"/>
        <w:numPr>
          <w:ilvl w:val="1"/>
          <w:numId w:val="19"/>
        </w:numPr>
        <w:ind w:left="709"/>
      </w:pPr>
      <w:bookmarkStart w:id="43" w:name="_Toc112768177"/>
      <w:bookmarkStart w:id="44" w:name="_Toc112768178"/>
      <w:bookmarkStart w:id="45" w:name="_Toc112768179"/>
      <w:bookmarkStart w:id="46" w:name="_Toc113454349"/>
      <w:bookmarkEnd w:id="43"/>
      <w:bookmarkEnd w:id="44"/>
      <w:bookmarkEnd w:id="45"/>
      <w:r>
        <w:t xml:space="preserve">Potential </w:t>
      </w:r>
      <w:r w:rsidR="00FA34F1">
        <w:t>future</w:t>
      </w:r>
      <w:r w:rsidR="003F128D">
        <w:t xml:space="preserve"> service standards</w:t>
      </w:r>
      <w:bookmarkEnd w:id="46"/>
    </w:p>
    <w:p w14:paraId="4075378E" w14:textId="2D278A1D" w:rsidR="00B71862" w:rsidRDefault="006102DB" w:rsidP="00D279AF">
      <w:pPr>
        <w:pStyle w:val="BodyText"/>
      </w:pPr>
      <w:r>
        <w:t>It is</w:t>
      </w:r>
      <w:r w:rsidR="00B71862">
        <w:t xml:space="preserve"> </w:t>
      </w:r>
      <w:r w:rsidR="00551174">
        <w:t>anticipate</w:t>
      </w:r>
      <w:r>
        <w:t>d</w:t>
      </w:r>
      <w:r w:rsidR="00B71862">
        <w:t xml:space="preserve"> that multiple se</w:t>
      </w:r>
      <w:r>
        <w:t>rvice</w:t>
      </w:r>
      <w:r w:rsidR="00B71862">
        <w:t xml:space="preserve"> standards will be made over time</w:t>
      </w:r>
      <w:r w:rsidR="00A61609">
        <w:t>.</w:t>
      </w:r>
      <w:r w:rsidR="00E134B1">
        <w:t xml:space="preserve"> </w:t>
      </w:r>
      <w:r w:rsidR="001514B3">
        <w:t>F</w:t>
      </w:r>
      <w:r w:rsidR="00E134B1">
        <w:t>or example</w:t>
      </w:r>
      <w:r w:rsidR="005B15A1">
        <w:t>,</w:t>
      </w:r>
      <w:r w:rsidR="00E134B1">
        <w:t xml:space="preserve"> </w:t>
      </w:r>
      <w:r w:rsidR="00B71862" w:rsidDel="00E134B1">
        <w:t xml:space="preserve">standards </w:t>
      </w:r>
      <w:r w:rsidR="001514B3">
        <w:t>may be made to</w:t>
      </w:r>
      <w:r w:rsidR="00317868">
        <w:t xml:space="preserve"> </w:t>
      </w:r>
      <w:r w:rsidR="00B71862">
        <w:t xml:space="preserve">give effect to </w:t>
      </w:r>
      <w:r w:rsidR="00B27DD7">
        <w:t xml:space="preserve">the requirement </w:t>
      </w:r>
      <w:r w:rsidR="00F37BCD">
        <w:t>in the C</w:t>
      </w:r>
      <w:r w:rsidR="000A2E54">
        <w:t xml:space="preserve">ircular </w:t>
      </w:r>
      <w:r w:rsidR="00F37BCD">
        <w:t>E</w:t>
      </w:r>
      <w:r w:rsidR="000A2E54">
        <w:t>conomy</w:t>
      </w:r>
      <w:r w:rsidR="00F37BCD">
        <w:t xml:space="preserve"> Act </w:t>
      </w:r>
      <w:r w:rsidR="00B27DD7">
        <w:t xml:space="preserve">for </w:t>
      </w:r>
      <w:r w:rsidR="00D95DB6">
        <w:t xml:space="preserve">prescribed </w:t>
      </w:r>
      <w:r w:rsidR="00B71862">
        <w:t>busines</w:t>
      </w:r>
      <w:r w:rsidR="00EC2461">
        <w:t>s</w:t>
      </w:r>
      <w:r w:rsidR="00AF45B1">
        <w:t xml:space="preserve">es and other entities to </w:t>
      </w:r>
      <w:r w:rsidR="00B71862">
        <w:t xml:space="preserve">sort </w:t>
      </w:r>
      <w:r w:rsidR="00AF45B1">
        <w:t>waste and recycling materials</w:t>
      </w:r>
      <w:r w:rsidR="00BF6402">
        <w:t>.</w:t>
      </w:r>
    </w:p>
    <w:p w14:paraId="05EFB611" w14:textId="11B5B591" w:rsidR="00BF6402" w:rsidRPr="009C0ECF" w:rsidRDefault="00BF6402" w:rsidP="00BF6402">
      <w:pPr>
        <w:rPr>
          <w:rFonts w:cs="Times New Roman"/>
          <w:lang w:eastAsia="en-US"/>
        </w:rPr>
      </w:pPr>
      <w:r w:rsidRPr="009C0ECF">
        <w:rPr>
          <w:rFonts w:cs="Times New Roman"/>
          <w:lang w:eastAsia="en-US"/>
        </w:rPr>
        <w:t xml:space="preserve">Development of requirements for mandatory sorting by prescribed businesses will be subject to consultation with businesses and other </w:t>
      </w:r>
      <w:r w:rsidR="00E2336E" w:rsidRPr="009C0ECF">
        <w:rPr>
          <w:rFonts w:cs="Times New Roman"/>
          <w:lang w:eastAsia="en-US"/>
        </w:rPr>
        <w:t>key</w:t>
      </w:r>
      <w:r w:rsidRPr="009C0ECF">
        <w:rPr>
          <w:rFonts w:cs="Times New Roman"/>
          <w:lang w:eastAsia="en-US"/>
        </w:rPr>
        <w:t xml:space="preserve"> stakeholders, with these rules expected to come into effect by 2025.</w:t>
      </w:r>
      <w:r w:rsidR="00804D6E">
        <w:rPr>
          <w:rFonts w:cs="Times New Roman"/>
          <w:lang w:eastAsia="en-US"/>
        </w:rPr>
        <w:t xml:space="preserve"> </w:t>
      </w:r>
      <w:r w:rsidR="004F488E" w:rsidRPr="009C0ECF">
        <w:rPr>
          <w:rFonts w:cs="Times New Roman"/>
          <w:lang w:eastAsia="en-US"/>
        </w:rPr>
        <w:t>Mandatory separation of commercial recyclable materials</w:t>
      </w:r>
      <w:r w:rsidR="00804D6E" w:rsidRPr="009C0ECF">
        <w:rPr>
          <w:rFonts w:cs="Times New Roman"/>
          <w:lang w:eastAsia="en-US"/>
        </w:rPr>
        <w:t xml:space="preserve"> </w:t>
      </w:r>
      <w:r w:rsidR="0077762D" w:rsidRPr="009C0ECF">
        <w:rPr>
          <w:rFonts w:cs="Times New Roman"/>
          <w:lang w:eastAsia="en-US"/>
        </w:rPr>
        <w:t>i</w:t>
      </w:r>
      <w:r w:rsidR="000A41B9" w:rsidRPr="009C0ECF">
        <w:rPr>
          <w:rFonts w:cs="Times New Roman"/>
          <w:lang w:eastAsia="en-US"/>
        </w:rPr>
        <w:t xml:space="preserve">s a commitment </w:t>
      </w:r>
      <w:r w:rsidR="00D95DB6" w:rsidRPr="009C0ECF">
        <w:rPr>
          <w:rFonts w:cs="Times New Roman"/>
          <w:lang w:eastAsia="en-US"/>
        </w:rPr>
        <w:t>within the government’s circular economy policy.</w:t>
      </w:r>
    </w:p>
    <w:p w14:paraId="3F556C6C" w14:textId="6DBFD612" w:rsidR="00B71862" w:rsidRDefault="00B71862" w:rsidP="00B71862">
      <w:pPr>
        <w:pStyle w:val="BodyText"/>
      </w:pPr>
      <w:r>
        <w:t xml:space="preserve">Updates </w:t>
      </w:r>
      <w:r w:rsidR="007B61DB">
        <w:t xml:space="preserve">to </w:t>
      </w:r>
      <w:r w:rsidR="008C05D6">
        <w:t>existing</w:t>
      </w:r>
      <w:r w:rsidR="00E41B53">
        <w:t xml:space="preserve"> service standard</w:t>
      </w:r>
      <w:r w:rsidR="008C05D6">
        <w:t>s</w:t>
      </w:r>
      <w:r w:rsidR="00E41B53">
        <w:t xml:space="preserve"> will </w:t>
      </w:r>
      <w:r w:rsidR="00165BB9">
        <w:t xml:space="preserve">also </w:t>
      </w:r>
      <w:r w:rsidR="00E41B53">
        <w:t xml:space="preserve">be made </w:t>
      </w:r>
      <w:r>
        <w:t xml:space="preserve">as necessary over time </w:t>
      </w:r>
      <w:r w:rsidR="00165BB9">
        <w:t xml:space="preserve">– for instance, there may be a need to </w:t>
      </w:r>
      <w:r w:rsidR="00EB5EA9">
        <w:t xml:space="preserve">make amendments from time to time </w:t>
      </w:r>
      <w:r>
        <w:t>to the standard content lists for each service stream to reflect advances in technology</w:t>
      </w:r>
      <w:r w:rsidR="00EB5EA9">
        <w:t>.</w:t>
      </w:r>
      <w:r>
        <w:t xml:space="preserve"> </w:t>
      </w:r>
    </w:p>
    <w:p w14:paraId="442BF248" w14:textId="1B0E56F7" w:rsidR="00B71862" w:rsidRDefault="005D260D" w:rsidP="00B71862">
      <w:pPr>
        <w:pStyle w:val="BodyText"/>
      </w:pPr>
      <w:r>
        <w:t>Any f</w:t>
      </w:r>
      <w:r w:rsidR="001E3F35">
        <w:t>uture s</w:t>
      </w:r>
      <w:r w:rsidR="00B71862">
        <w:t>ervice standards for</w:t>
      </w:r>
      <w:r w:rsidR="008225A9">
        <w:t xml:space="preserve"> waste and recycling</w:t>
      </w:r>
      <w:r w:rsidR="00B71862">
        <w:t xml:space="preserve"> industry participants</w:t>
      </w:r>
      <w:r w:rsidR="00317868">
        <w:t xml:space="preserve"> w</w:t>
      </w:r>
      <w:r w:rsidR="00B71862">
        <w:t xml:space="preserve">ill be informed by </w:t>
      </w:r>
      <w:r w:rsidR="00EA06FB">
        <w:t>key stakeholder</w:t>
      </w:r>
      <w:r w:rsidR="00B71862">
        <w:t xml:space="preserve"> views, and </w:t>
      </w:r>
      <w:r w:rsidR="00EA06FB">
        <w:t xml:space="preserve">are </w:t>
      </w:r>
      <w:r w:rsidR="00B71862">
        <w:t>subject to</w:t>
      </w:r>
      <w:r w:rsidR="00317868">
        <w:t xml:space="preserve"> </w:t>
      </w:r>
      <w:r w:rsidR="00B71862">
        <w:t>formal consultation requirements</w:t>
      </w:r>
      <w:r w:rsidR="004C70B2" w:rsidRPr="00832F15">
        <w:t>.</w:t>
      </w:r>
      <w:r w:rsidR="004C70B2">
        <w:t xml:space="preserve"> </w:t>
      </w:r>
      <w:r w:rsidR="006468D1">
        <w:t xml:space="preserve">The </w:t>
      </w:r>
      <w:r w:rsidR="00B56AF0">
        <w:t xml:space="preserve">scope of </w:t>
      </w:r>
      <w:r w:rsidR="00936145">
        <w:t>any service standards</w:t>
      </w:r>
      <w:r w:rsidR="00B56AF0">
        <w:t xml:space="preserve"> </w:t>
      </w:r>
      <w:r w:rsidR="00F56BAF">
        <w:t>will</w:t>
      </w:r>
      <w:r w:rsidR="00B71862">
        <w:t xml:space="preserve"> be considered in the </w:t>
      </w:r>
      <w:r w:rsidR="00936145">
        <w:t>context</w:t>
      </w:r>
      <w:r w:rsidR="00B71862">
        <w:t xml:space="preserve"> of </w:t>
      </w:r>
      <w:r w:rsidR="00936145">
        <w:t>any</w:t>
      </w:r>
      <w:r w:rsidR="00B71862">
        <w:t xml:space="preserve"> other regulations that will apply to industry, for example in relation to data collection</w:t>
      </w:r>
      <w:r w:rsidR="00832F15">
        <w:t xml:space="preserve"> and </w:t>
      </w:r>
      <w:r w:rsidR="00B71862">
        <w:t>reporting.</w:t>
      </w:r>
    </w:p>
    <w:p w14:paraId="1D479D97" w14:textId="5F755E61" w:rsidR="00157206" w:rsidRDefault="00157206" w:rsidP="00B71862">
      <w:pPr>
        <w:pStyle w:val="BodyText"/>
      </w:pPr>
      <w:r>
        <w:t xml:space="preserve">The staged approach to the development of service standards is depicted in </w:t>
      </w:r>
      <w:r w:rsidRPr="00157C70">
        <w:t xml:space="preserve">Diagram </w:t>
      </w:r>
      <w:r>
        <w:t>4</w:t>
      </w:r>
      <w:r w:rsidRPr="00AB0D9D">
        <w:t>.</w:t>
      </w:r>
    </w:p>
    <w:p w14:paraId="1BAB7200" w14:textId="77777777" w:rsidR="00035BA3" w:rsidRDefault="00035BA3" w:rsidP="00B71862">
      <w:pPr>
        <w:pStyle w:val="BodyText"/>
      </w:pPr>
    </w:p>
    <w:p w14:paraId="05928BCB" w14:textId="5DA1A1B7" w:rsidR="00845E3A" w:rsidRDefault="00E02445" w:rsidP="00B71862">
      <w:pPr>
        <w:pStyle w:val="BodyText"/>
      </w:pPr>
      <w:r w:rsidRPr="00E02445">
        <w:rPr>
          <w:noProof/>
        </w:rPr>
        <w:lastRenderedPageBreak/>
        <w:drawing>
          <wp:inline distT="0" distB="0" distL="0" distR="0" wp14:anchorId="5A3C88D8" wp14:editId="28886F8D">
            <wp:extent cx="5201376" cy="5087060"/>
            <wp:effectExtent l="0" t="0" r="0" b="0"/>
            <wp:docPr id="33" name="Picture 1" descr="This diagram shows a hierarchy with the Circular Economy Act at the top, followed by regulations, then the first service standard and future servi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This diagram shows a hierarchy with the Circular Economy Act at the top, followed by regulations, then the first service standard and future service standards."/>
                    <pic:cNvPicPr/>
                  </pic:nvPicPr>
                  <pic:blipFill>
                    <a:blip r:embed="rId42"/>
                    <a:stretch>
                      <a:fillRect/>
                    </a:stretch>
                  </pic:blipFill>
                  <pic:spPr>
                    <a:xfrm>
                      <a:off x="0" y="0"/>
                      <a:ext cx="5201376" cy="5087060"/>
                    </a:xfrm>
                    <a:prstGeom prst="rect">
                      <a:avLst/>
                    </a:prstGeom>
                  </pic:spPr>
                </pic:pic>
              </a:graphicData>
            </a:graphic>
          </wp:inline>
        </w:drawing>
      </w:r>
    </w:p>
    <w:p w14:paraId="2C97C452" w14:textId="3396CB6D" w:rsidR="0007328E" w:rsidRPr="005D6A56" w:rsidRDefault="0007328E" w:rsidP="0007328E">
      <w:pPr>
        <w:pStyle w:val="BodyText"/>
        <w:rPr>
          <w:i/>
        </w:rPr>
      </w:pPr>
      <w:r w:rsidRPr="005D6A56">
        <w:rPr>
          <w:b/>
          <w:i/>
        </w:rPr>
        <w:t xml:space="preserve">Diagram </w:t>
      </w:r>
      <w:r w:rsidR="009A6C4B">
        <w:rPr>
          <w:b/>
          <w:i/>
        </w:rPr>
        <w:t>4</w:t>
      </w:r>
      <w:r w:rsidRPr="005D6A56">
        <w:rPr>
          <w:i/>
        </w:rPr>
        <w:t xml:space="preserve">. </w:t>
      </w:r>
      <w:r w:rsidR="00DF39FA" w:rsidRPr="005D6A56">
        <w:rPr>
          <w:i/>
          <w:iCs/>
        </w:rPr>
        <w:t>The</w:t>
      </w:r>
      <w:r w:rsidR="00DF39FA" w:rsidRPr="005D6A56" w:rsidDel="00F326AC">
        <w:rPr>
          <w:i/>
        </w:rPr>
        <w:t xml:space="preserve"> </w:t>
      </w:r>
      <w:r w:rsidR="00F326AC" w:rsidRPr="005D6A56">
        <w:rPr>
          <w:i/>
        </w:rPr>
        <w:t xml:space="preserve">staged </w:t>
      </w:r>
      <w:r w:rsidR="00DF39FA" w:rsidRPr="005D6A56">
        <w:rPr>
          <w:i/>
        </w:rPr>
        <w:t>approach to the development of service standards</w:t>
      </w:r>
      <w:r w:rsidRPr="005D6A56">
        <w:rPr>
          <w:i/>
        </w:rPr>
        <w:t>.</w:t>
      </w:r>
    </w:p>
    <w:p w14:paraId="5E65CC34" w14:textId="77777777" w:rsidR="003D7A0F" w:rsidRDefault="003D7A0F" w:rsidP="00B71862">
      <w:pPr>
        <w:pStyle w:val="BodyText"/>
      </w:pPr>
    </w:p>
    <w:p w14:paraId="29D0A476" w14:textId="694C764D" w:rsidR="00960813" w:rsidRPr="00050253" w:rsidRDefault="003331D5" w:rsidP="000B655A">
      <w:pPr>
        <w:pStyle w:val="Heading1TopofPage"/>
        <w:framePr w:w="0" w:hRule="auto" w:hSpace="0" w:wrap="auto" w:vAnchor="margin" w:hAnchor="text" w:yAlign="inline"/>
        <w:numPr>
          <w:ilvl w:val="0"/>
          <w:numId w:val="19"/>
        </w:numPr>
        <w:ind w:left="284"/>
      </w:pPr>
      <w:bookmarkStart w:id="47" w:name="_Toc113454350"/>
      <w:r>
        <w:lastRenderedPageBreak/>
        <w:t>Further information</w:t>
      </w:r>
      <w:bookmarkEnd w:id="47"/>
    </w:p>
    <w:p w14:paraId="0E388FF0" w14:textId="7F42C0F4" w:rsidR="00DD7C5C" w:rsidRPr="00286AB9" w:rsidRDefault="002F0AB8" w:rsidP="00DE0886">
      <w:pPr>
        <w:pStyle w:val="BodyText"/>
        <w:rPr>
          <w:color w:val="auto"/>
        </w:rPr>
      </w:pPr>
      <w:r>
        <w:rPr>
          <w:color w:val="auto"/>
        </w:rPr>
        <w:t>For f</w:t>
      </w:r>
      <w:r w:rsidR="00383995" w:rsidRPr="00286AB9">
        <w:rPr>
          <w:color w:val="auto"/>
        </w:rPr>
        <w:t xml:space="preserve">urther information on the </w:t>
      </w:r>
      <w:r w:rsidR="009E20C8" w:rsidRPr="00286AB9">
        <w:rPr>
          <w:color w:val="auto"/>
        </w:rPr>
        <w:t xml:space="preserve">new recycling laws and governance </w:t>
      </w:r>
      <w:r>
        <w:rPr>
          <w:color w:val="auto"/>
        </w:rPr>
        <w:t xml:space="preserve">visit </w:t>
      </w:r>
      <w:hyperlink r:id="rId43" w:history="1">
        <w:r w:rsidR="009E20C8" w:rsidRPr="00286AB9">
          <w:rPr>
            <w:rStyle w:val="Hyperlink"/>
          </w:rPr>
          <w:t>New recycling laws and governance | Victorian Government (www.vic.gov.au)</w:t>
        </w:r>
      </w:hyperlink>
      <w:r w:rsidR="000940DF">
        <w:rPr>
          <w:color w:val="auto"/>
        </w:rPr>
        <w:t>. Information on</w:t>
      </w:r>
      <w:r w:rsidR="009E20C8" w:rsidRPr="00286AB9">
        <w:rPr>
          <w:color w:val="auto"/>
        </w:rPr>
        <w:t xml:space="preserve"> t</w:t>
      </w:r>
      <w:r w:rsidR="00B4749D" w:rsidRPr="00286AB9">
        <w:rPr>
          <w:color w:val="auto"/>
        </w:rPr>
        <w:t>he C</w:t>
      </w:r>
      <w:r w:rsidR="009F5245">
        <w:rPr>
          <w:color w:val="auto"/>
        </w:rPr>
        <w:t xml:space="preserve">ircular </w:t>
      </w:r>
      <w:r w:rsidR="00B4749D" w:rsidRPr="00286AB9">
        <w:rPr>
          <w:color w:val="auto"/>
        </w:rPr>
        <w:t>E</w:t>
      </w:r>
      <w:r w:rsidR="009F5245">
        <w:rPr>
          <w:color w:val="auto"/>
        </w:rPr>
        <w:t>conomy</w:t>
      </w:r>
      <w:r w:rsidR="00B4749D" w:rsidRPr="00286AB9">
        <w:rPr>
          <w:color w:val="auto"/>
        </w:rPr>
        <w:t xml:space="preserve"> Act</w:t>
      </w:r>
      <w:r w:rsidR="009E20C8" w:rsidRPr="00286AB9">
        <w:rPr>
          <w:color w:val="auto"/>
        </w:rPr>
        <w:t xml:space="preserve"> itself</w:t>
      </w:r>
      <w:r w:rsidR="00B4749D" w:rsidRPr="00286AB9">
        <w:rPr>
          <w:color w:val="auto"/>
        </w:rPr>
        <w:t xml:space="preserve"> </w:t>
      </w:r>
      <w:r w:rsidR="00DD7C5C" w:rsidRPr="00286AB9">
        <w:rPr>
          <w:color w:val="auto"/>
        </w:rPr>
        <w:t xml:space="preserve">is </w:t>
      </w:r>
      <w:r w:rsidR="000940DF">
        <w:rPr>
          <w:color w:val="auto"/>
        </w:rPr>
        <w:t xml:space="preserve">also </w:t>
      </w:r>
      <w:r w:rsidR="00DD7C5C" w:rsidRPr="00286AB9">
        <w:rPr>
          <w:color w:val="auto"/>
        </w:rPr>
        <w:t>available</w:t>
      </w:r>
      <w:r w:rsidR="00286AB9" w:rsidRPr="00286AB9">
        <w:rPr>
          <w:color w:val="auto"/>
        </w:rPr>
        <w:t xml:space="preserve"> </w:t>
      </w:r>
      <w:hyperlink r:id="rId44" w:history="1">
        <w:r w:rsidR="00955273" w:rsidRPr="00286AB9">
          <w:rPr>
            <w:rStyle w:val="Hyperlink"/>
          </w:rPr>
          <w:t>Circular Economy (Waste Reduction and Recycling) Act 2021 (legislation.vic.gov.au)</w:t>
        </w:r>
      </w:hyperlink>
      <w:r w:rsidR="000940DF">
        <w:rPr>
          <w:color w:val="auto"/>
        </w:rPr>
        <w:t>.</w:t>
      </w:r>
    </w:p>
    <w:p w14:paraId="665B9F94" w14:textId="177B9353" w:rsidR="00960813" w:rsidRPr="00286AB9" w:rsidRDefault="00DE0886" w:rsidP="00DE0886">
      <w:pPr>
        <w:pStyle w:val="BodyText"/>
        <w:rPr>
          <w:color w:val="auto"/>
        </w:rPr>
      </w:pPr>
      <w:r w:rsidRPr="00286AB9">
        <w:rPr>
          <w:color w:val="auto"/>
        </w:rPr>
        <w:t>Should you have any questions about the</w:t>
      </w:r>
      <w:r>
        <w:rPr>
          <w:color w:val="auto"/>
        </w:rPr>
        <w:t xml:space="preserve"> </w:t>
      </w:r>
      <w:r w:rsidR="00286AB9">
        <w:rPr>
          <w:color w:val="auto"/>
        </w:rPr>
        <w:t>C</w:t>
      </w:r>
      <w:r w:rsidR="009F5245">
        <w:rPr>
          <w:color w:val="auto"/>
        </w:rPr>
        <w:t xml:space="preserve">ircular </w:t>
      </w:r>
      <w:r w:rsidR="00286AB9">
        <w:rPr>
          <w:color w:val="auto"/>
        </w:rPr>
        <w:t>E</w:t>
      </w:r>
      <w:r w:rsidR="009F5245">
        <w:rPr>
          <w:color w:val="auto"/>
        </w:rPr>
        <w:t>conomy</w:t>
      </w:r>
      <w:r w:rsidR="00286AB9">
        <w:rPr>
          <w:color w:val="auto"/>
        </w:rPr>
        <w:t xml:space="preserve"> Act or this</w:t>
      </w:r>
      <w:r w:rsidRPr="00286AB9">
        <w:rPr>
          <w:color w:val="auto"/>
        </w:rPr>
        <w:t xml:space="preserve"> Framework, please email the Waste and Recycling Legislative Reform Team </w:t>
      </w:r>
      <w:r w:rsidR="00E44F18" w:rsidRPr="00286AB9">
        <w:rPr>
          <w:color w:val="auto"/>
        </w:rPr>
        <w:t xml:space="preserve">of </w:t>
      </w:r>
      <w:r w:rsidR="00CE0169" w:rsidRPr="00286AB9">
        <w:rPr>
          <w:color w:val="auto"/>
        </w:rPr>
        <w:t xml:space="preserve">DELWP </w:t>
      </w:r>
      <w:r w:rsidRPr="00286AB9">
        <w:rPr>
          <w:color w:val="auto"/>
        </w:rPr>
        <w:t xml:space="preserve">via </w:t>
      </w:r>
      <w:hyperlink r:id="rId45" w:history="1">
        <w:r w:rsidRPr="005707F2">
          <w:rPr>
            <w:rStyle w:val="Hyperlink"/>
          </w:rPr>
          <w:t>circulareconomy.legislation@delwp.vic.gov.au</w:t>
        </w:r>
      </w:hyperlink>
      <w:r w:rsidRPr="00286AB9">
        <w:rPr>
          <w:color w:val="auto"/>
        </w:rPr>
        <w:t xml:space="preserve"> </w:t>
      </w:r>
    </w:p>
    <w:p w14:paraId="171CE25E" w14:textId="279AF2BD" w:rsidR="00C20AFE" w:rsidRDefault="00C20AFE" w:rsidP="00DE0886">
      <w:pPr>
        <w:pStyle w:val="BodyText"/>
      </w:pPr>
      <w:r>
        <w:t xml:space="preserve">For information on </w:t>
      </w:r>
      <w:r w:rsidR="003D074E">
        <w:t>Recycling Victoria</w:t>
      </w:r>
      <w:r w:rsidR="00481B43">
        <w:t xml:space="preserve"> and</w:t>
      </w:r>
      <w:r>
        <w:t xml:space="preserve"> </w:t>
      </w:r>
      <w:r w:rsidR="003D074E">
        <w:t xml:space="preserve">its </w:t>
      </w:r>
      <w:r w:rsidR="00636E32">
        <w:t xml:space="preserve">functions and </w:t>
      </w:r>
      <w:r w:rsidR="003D074E">
        <w:t>activities</w:t>
      </w:r>
      <w:r w:rsidR="002A1AAB">
        <w:t xml:space="preserve">, </w:t>
      </w:r>
      <w:r w:rsidR="00201CDD">
        <w:t xml:space="preserve">please </w:t>
      </w:r>
      <w:r w:rsidR="00AD0591">
        <w:t>visit</w:t>
      </w:r>
      <w:r w:rsidR="00801B81">
        <w:t xml:space="preserve"> </w:t>
      </w:r>
      <w:hyperlink r:id="rId46" w:history="1">
        <w:r w:rsidR="00CD053F">
          <w:rPr>
            <w:rStyle w:val="Hyperlink"/>
          </w:rPr>
          <w:t>Strengthening our waste and recycling system | Victorian Government (www.vic.gov.au)</w:t>
        </w:r>
      </w:hyperlink>
      <w:r w:rsidR="004A4C9D">
        <w:t xml:space="preserve">. </w:t>
      </w:r>
      <w:r w:rsidR="00913677">
        <w:t xml:space="preserve">You can </w:t>
      </w:r>
      <w:r w:rsidR="005D0273">
        <w:t>also</w:t>
      </w:r>
      <w:r w:rsidR="00913677">
        <w:t xml:space="preserve"> contact RV </w:t>
      </w:r>
      <w:r w:rsidR="008575B6">
        <w:t>via phone</w:t>
      </w:r>
      <w:r w:rsidR="00BF6992">
        <w:t xml:space="preserve"> 136 186 or</w:t>
      </w:r>
      <w:r w:rsidR="008575B6">
        <w:t xml:space="preserve"> submit an online </w:t>
      </w:r>
      <w:r w:rsidR="00030016">
        <w:t>request</w:t>
      </w:r>
      <w:r w:rsidR="007A2124">
        <w:t xml:space="preserve"> via</w:t>
      </w:r>
      <w:r w:rsidR="00BF6992">
        <w:t xml:space="preserve"> </w:t>
      </w:r>
      <w:hyperlink w:history="1">
        <w:r w:rsidR="00BF6992" w:rsidRPr="00BF6992">
          <w:rPr>
            <w:rStyle w:val="Hyperlink"/>
          </w:rPr>
          <w:t>Contact Recycling Victoria | Victorian Government (www.vic.gov.au)</w:t>
        </w:r>
      </w:hyperlink>
      <w:r w:rsidR="00FD08E3">
        <w:rPr>
          <w:rStyle w:val="Hyperlink"/>
        </w:rPr>
        <w:t>.</w:t>
      </w:r>
    </w:p>
    <w:p w14:paraId="11DE6924" w14:textId="77777777" w:rsidR="001E3565" w:rsidRDefault="001E3565">
      <w:pPr>
        <w:rPr>
          <w:rFonts w:cs="Times New Roman"/>
          <w:lang w:eastAsia="en-US"/>
        </w:rPr>
      </w:pPr>
      <w:r>
        <w:br w:type="page"/>
      </w:r>
    </w:p>
    <w:p w14:paraId="47D9DE52" w14:textId="2ABD77CE" w:rsidR="000B7D40" w:rsidRDefault="001E3565" w:rsidP="001E3565">
      <w:pPr>
        <w:pStyle w:val="Heading1"/>
        <w:tabs>
          <w:tab w:val="num" w:pos="0"/>
        </w:tabs>
        <w:spacing w:before="0"/>
      </w:pPr>
      <w:bookmarkStart w:id="48" w:name="_Toc113454351"/>
      <w:r>
        <w:lastRenderedPageBreak/>
        <w:t>Glossary</w:t>
      </w:r>
      <w:bookmarkEnd w:id="48"/>
    </w:p>
    <w:tbl>
      <w:tblPr>
        <w:tblStyle w:val="PlainTable2"/>
        <w:tblW w:w="0" w:type="auto"/>
        <w:tblLook w:val="04A0" w:firstRow="1" w:lastRow="0" w:firstColumn="1" w:lastColumn="0" w:noHBand="0" w:noVBand="1"/>
      </w:tblPr>
      <w:tblGrid>
        <w:gridCol w:w="1948"/>
        <w:gridCol w:w="7691"/>
      </w:tblGrid>
      <w:tr w:rsidR="007D1790" w14:paraId="2C2D3880" w14:textId="77777777" w:rsidTr="007B1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53FDEC25" w14:textId="695C062C" w:rsidR="007D1790" w:rsidRDefault="007D1790" w:rsidP="00DE0886">
            <w:pPr>
              <w:pStyle w:val="BodyText"/>
            </w:pPr>
            <w:r>
              <w:t>Alpine resorts</w:t>
            </w:r>
          </w:p>
        </w:tc>
        <w:tc>
          <w:tcPr>
            <w:tcW w:w="7691" w:type="dxa"/>
          </w:tcPr>
          <w:p w14:paraId="4F593403" w14:textId="50839278" w:rsidR="007D1790" w:rsidRPr="00E45609" w:rsidRDefault="00C1207D" w:rsidP="00DE0886">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EF6269">
              <w:rPr>
                <w:b w:val="0"/>
              </w:rPr>
              <w:t>Alpine Resort Management Board as per the Circular Economy</w:t>
            </w:r>
            <w:r w:rsidDel="00BC1761">
              <w:rPr>
                <w:b w:val="0"/>
              </w:rPr>
              <w:t xml:space="preserve"> </w:t>
            </w:r>
            <w:r w:rsidRPr="00EF6269">
              <w:rPr>
                <w:b w:val="0"/>
                <w:bCs w:val="0"/>
              </w:rPr>
              <w:t>Act</w:t>
            </w:r>
            <w:r w:rsidRPr="00EF6269">
              <w:rPr>
                <w:b w:val="0"/>
              </w:rPr>
              <w:t>.</w:t>
            </w:r>
          </w:p>
        </w:tc>
      </w:tr>
      <w:tr w:rsidR="0086100B" w14:paraId="64A12F91"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67D8237E" w14:textId="16FD8F14" w:rsidR="0086100B" w:rsidRDefault="00D67994" w:rsidP="00DE0886">
            <w:pPr>
              <w:pStyle w:val="BodyText"/>
            </w:pPr>
            <w:r>
              <w:t>C</w:t>
            </w:r>
            <w:r w:rsidR="00EC4549">
              <w:t xml:space="preserve">ircular </w:t>
            </w:r>
            <w:r>
              <w:t>E</w:t>
            </w:r>
            <w:r w:rsidR="00EC4549">
              <w:t>conomy</w:t>
            </w:r>
            <w:r>
              <w:t xml:space="preserve"> Act</w:t>
            </w:r>
          </w:p>
        </w:tc>
        <w:tc>
          <w:tcPr>
            <w:tcW w:w="7691" w:type="dxa"/>
          </w:tcPr>
          <w:p w14:paraId="69D67DB3" w14:textId="00812198" w:rsidR="0086100B" w:rsidRPr="00D46047" w:rsidRDefault="00C0604C" w:rsidP="00DE0886">
            <w:pPr>
              <w:pStyle w:val="BodyText"/>
              <w:cnfStyle w:val="000000100000" w:firstRow="0" w:lastRow="0" w:firstColumn="0" w:lastColumn="0" w:oddVBand="0" w:evenVBand="0" w:oddHBand="1" w:evenHBand="0" w:firstRowFirstColumn="0" w:firstRowLastColumn="0" w:lastRowFirstColumn="0" w:lastRowLastColumn="0"/>
            </w:pPr>
            <w:r w:rsidRPr="00D46047">
              <w:rPr>
                <w:i/>
              </w:rPr>
              <w:t>Circular Economy (Waste Reduction and Recycling) Act 2021</w:t>
            </w:r>
          </w:p>
        </w:tc>
      </w:tr>
      <w:tr w:rsidR="0086100B" w14:paraId="0E7BBFB9" w14:textId="77777777" w:rsidTr="007B19D9">
        <w:tc>
          <w:tcPr>
            <w:cnfStyle w:val="001000000000" w:firstRow="0" w:lastRow="0" w:firstColumn="1" w:lastColumn="0" w:oddVBand="0" w:evenVBand="0" w:oddHBand="0" w:evenHBand="0" w:firstRowFirstColumn="0" w:firstRowLastColumn="0" w:lastRowFirstColumn="0" w:lastRowLastColumn="0"/>
            <w:tcW w:w="1948" w:type="dxa"/>
          </w:tcPr>
          <w:p w14:paraId="73E40A81" w14:textId="53380BB1" w:rsidR="0086100B" w:rsidRDefault="00C0604C" w:rsidP="00DE0886">
            <w:pPr>
              <w:pStyle w:val="BodyText"/>
            </w:pPr>
            <w:r>
              <w:t>DELWP</w:t>
            </w:r>
          </w:p>
        </w:tc>
        <w:tc>
          <w:tcPr>
            <w:tcW w:w="7691" w:type="dxa"/>
          </w:tcPr>
          <w:p w14:paraId="0E73E097" w14:textId="40D913E2" w:rsidR="0086100B" w:rsidRDefault="00C0604C" w:rsidP="00DE0886">
            <w:pPr>
              <w:pStyle w:val="BodyText"/>
              <w:cnfStyle w:val="000000000000" w:firstRow="0" w:lastRow="0" w:firstColumn="0" w:lastColumn="0" w:oddVBand="0" w:evenVBand="0" w:oddHBand="0" w:evenHBand="0" w:firstRowFirstColumn="0" w:firstRowLastColumn="0" w:lastRowFirstColumn="0" w:lastRowLastColumn="0"/>
            </w:pPr>
            <w:r>
              <w:t>Department of Environment, Land, Water and Planning</w:t>
            </w:r>
          </w:p>
        </w:tc>
      </w:tr>
      <w:tr w:rsidR="008626B4" w14:paraId="418267FF"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29535C66" w14:textId="2F6B632C" w:rsidR="008626B4" w:rsidRDefault="008626B4" w:rsidP="00DE0886">
            <w:pPr>
              <w:pStyle w:val="BodyText"/>
            </w:pPr>
            <w:r w:rsidRPr="00D124DD">
              <w:t>Guidelines</w:t>
            </w:r>
          </w:p>
        </w:tc>
        <w:tc>
          <w:tcPr>
            <w:tcW w:w="7691" w:type="dxa"/>
          </w:tcPr>
          <w:p w14:paraId="7E0C8620" w14:textId="193C3E3F" w:rsidR="008626B4" w:rsidRDefault="00D808E1" w:rsidP="00DE0886">
            <w:pPr>
              <w:pStyle w:val="BodyText"/>
              <w:cnfStyle w:val="000000100000" w:firstRow="0" w:lastRow="0" w:firstColumn="0" w:lastColumn="0" w:oddVBand="0" w:evenVBand="0" w:oddHBand="1" w:evenHBand="0" w:firstRowFirstColumn="0" w:firstRowLastColumn="0" w:lastRowFirstColumn="0" w:lastRowLastColumn="0"/>
            </w:pPr>
            <w:r>
              <w:t>Guid</w:t>
            </w:r>
            <w:r w:rsidR="00D124DD">
              <w:t>ance material produced under the C</w:t>
            </w:r>
            <w:r w:rsidR="0007495B">
              <w:t xml:space="preserve">ircular </w:t>
            </w:r>
            <w:r w:rsidR="00D124DD">
              <w:t>E</w:t>
            </w:r>
            <w:r w:rsidR="0007495B">
              <w:t>conomy</w:t>
            </w:r>
            <w:r w:rsidR="00D124DD">
              <w:t xml:space="preserve"> Act to provide guidance to regulated parties on how to comply with the law.</w:t>
            </w:r>
          </w:p>
        </w:tc>
      </w:tr>
      <w:tr w:rsidR="003129C0" w14:paraId="53ABC5E6" w14:textId="77777777" w:rsidTr="007B19D9">
        <w:tc>
          <w:tcPr>
            <w:cnfStyle w:val="001000000000" w:firstRow="0" w:lastRow="0" w:firstColumn="1" w:lastColumn="0" w:oddVBand="0" w:evenVBand="0" w:oddHBand="0" w:evenHBand="0" w:firstRowFirstColumn="0" w:firstRowLastColumn="0" w:lastRowFirstColumn="0" w:lastRowLastColumn="0"/>
            <w:tcW w:w="1948" w:type="dxa"/>
          </w:tcPr>
          <w:p w14:paraId="1CD88D39" w14:textId="7FD3E8AF" w:rsidR="003129C0" w:rsidRPr="008626B4" w:rsidRDefault="003129C0" w:rsidP="00DE0886">
            <w:pPr>
              <w:pStyle w:val="BodyText"/>
              <w:rPr>
                <w:highlight w:val="yellow"/>
              </w:rPr>
            </w:pPr>
            <w:r>
              <w:t>Head of Recycling Victoria</w:t>
            </w:r>
          </w:p>
        </w:tc>
        <w:tc>
          <w:tcPr>
            <w:tcW w:w="7691" w:type="dxa"/>
          </w:tcPr>
          <w:p w14:paraId="3AAE8186" w14:textId="3A679F41" w:rsidR="003129C0" w:rsidRDefault="00416923" w:rsidP="00DE0886">
            <w:pPr>
              <w:pStyle w:val="BodyText"/>
              <w:cnfStyle w:val="000000000000" w:firstRow="0" w:lastRow="0" w:firstColumn="0" w:lastColumn="0" w:oddVBand="0" w:evenVBand="0" w:oddHBand="0" w:evenHBand="0" w:firstRowFirstColumn="0" w:firstRowLastColumn="0" w:lastRowFirstColumn="0" w:lastRowLastColumn="0"/>
            </w:pPr>
            <w:r>
              <w:t xml:space="preserve">The Head of Recycling Victoria, </w:t>
            </w:r>
            <w:r>
              <w:rPr>
                <w:lang w:val="en-US"/>
              </w:rPr>
              <w:t>employed under Part 3 of the</w:t>
            </w:r>
            <w:r w:rsidRPr="006753F4">
              <w:rPr>
                <w:lang w:val="en-US"/>
              </w:rPr>
              <w:t xml:space="preserve"> </w:t>
            </w:r>
            <w:r w:rsidRPr="00EF6269">
              <w:rPr>
                <w:i/>
                <w:lang w:val="en-US"/>
              </w:rPr>
              <w:t>Public Administration Act 2004</w:t>
            </w:r>
            <w:r>
              <w:rPr>
                <w:lang w:val="en-US"/>
              </w:rPr>
              <w:t xml:space="preserve">, </w:t>
            </w:r>
            <w:r>
              <w:t>provides leadership</w:t>
            </w:r>
            <w:r w:rsidR="006C5936">
              <w:t>,</w:t>
            </w:r>
            <w:r>
              <w:t xml:space="preserve"> </w:t>
            </w:r>
            <w:r>
              <w:rPr>
                <w:lang w:val="en-US"/>
              </w:rPr>
              <w:t>stewardship and oversight of waste, recycling or resource recovery services and supports the development of a circular economy.</w:t>
            </w:r>
          </w:p>
        </w:tc>
      </w:tr>
      <w:tr w:rsidR="0086100B" w14:paraId="6A804271"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F8ADFB2" w14:textId="6C3C8C5E" w:rsidR="0086100B" w:rsidRDefault="00C0604C" w:rsidP="00DE0886">
            <w:pPr>
              <w:pStyle w:val="BodyText"/>
            </w:pPr>
            <w:r>
              <w:t>Minister</w:t>
            </w:r>
          </w:p>
        </w:tc>
        <w:tc>
          <w:tcPr>
            <w:tcW w:w="7691" w:type="dxa"/>
          </w:tcPr>
          <w:p w14:paraId="5DB45726" w14:textId="449D8F79" w:rsidR="0086100B" w:rsidRDefault="00C0604C" w:rsidP="00DE0886">
            <w:pPr>
              <w:pStyle w:val="BodyText"/>
              <w:cnfStyle w:val="000000100000" w:firstRow="0" w:lastRow="0" w:firstColumn="0" w:lastColumn="0" w:oddVBand="0" w:evenVBand="0" w:oddHBand="1" w:evenHBand="0" w:firstRowFirstColumn="0" w:firstRowLastColumn="0" w:lastRowFirstColumn="0" w:lastRowLastColumn="0"/>
            </w:pPr>
            <w:r>
              <w:t>Minister for Environment and Climate Action</w:t>
            </w:r>
          </w:p>
        </w:tc>
      </w:tr>
      <w:tr w:rsidR="00A9001A" w14:paraId="11564D41" w14:textId="77777777" w:rsidTr="007B19D9">
        <w:tc>
          <w:tcPr>
            <w:cnfStyle w:val="001000000000" w:firstRow="0" w:lastRow="0" w:firstColumn="1" w:lastColumn="0" w:oddVBand="0" w:evenVBand="0" w:oddHBand="0" w:evenHBand="0" w:firstRowFirstColumn="0" w:firstRowLastColumn="0" w:lastRowFirstColumn="0" w:lastRowLastColumn="0"/>
            <w:tcW w:w="1948" w:type="dxa"/>
          </w:tcPr>
          <w:p w14:paraId="21C075AC" w14:textId="0BDE4DB7" w:rsidR="00A9001A" w:rsidRDefault="00711342" w:rsidP="00DE0886">
            <w:pPr>
              <w:pStyle w:val="BodyText"/>
            </w:pPr>
            <w:r>
              <w:t>Municipal waste and recycling services</w:t>
            </w:r>
          </w:p>
        </w:tc>
        <w:tc>
          <w:tcPr>
            <w:tcW w:w="7691" w:type="dxa"/>
          </w:tcPr>
          <w:p w14:paraId="6F6F066C" w14:textId="2C35F385" w:rsidR="00A9001A" w:rsidRDefault="00B41176" w:rsidP="00DE0886">
            <w:pPr>
              <w:pStyle w:val="BodyText"/>
              <w:cnfStyle w:val="000000000000" w:firstRow="0" w:lastRow="0" w:firstColumn="0" w:lastColumn="0" w:oddVBand="0" w:evenVBand="0" w:oddHBand="0" w:evenHBand="0" w:firstRowFirstColumn="0" w:firstRowLastColumn="0" w:lastRowFirstColumn="0" w:lastRowLastColumn="0"/>
            </w:pPr>
            <w:r w:rsidRPr="001670B1">
              <w:t>A</w:t>
            </w:r>
            <w:r w:rsidRPr="00EF424D">
              <w:t xml:space="preserve"> waste and recycling service provided by or on behalf of a council or </w:t>
            </w:r>
            <w:r>
              <w:t>alpine resort.</w:t>
            </w:r>
            <w:r>
              <w:rPr>
                <w:rFonts w:ascii="Arial" w:hAnsi="Arial" w:cs="Arial"/>
                <w:color w:val="022528"/>
                <w:shd w:val="clear" w:color="auto" w:fill="FFFFFF"/>
              </w:rPr>
              <w:t xml:space="preserve"> </w:t>
            </w:r>
            <w:r w:rsidRPr="00F90368">
              <w:rPr>
                <w:rFonts w:ascii="Arial" w:hAnsi="Arial"/>
                <w:shd w:val="clear" w:color="auto" w:fill="FFFFFF"/>
              </w:rPr>
              <w:t>The municipal waste and recycling services may also be described as the four-stream system.</w:t>
            </w:r>
          </w:p>
        </w:tc>
      </w:tr>
      <w:tr w:rsidR="0086100B" w14:paraId="6676200C"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5581C9A2" w14:textId="73017AC7" w:rsidR="0086100B" w:rsidRDefault="00C46830" w:rsidP="00DE0886">
            <w:pPr>
              <w:pStyle w:val="BodyText"/>
            </w:pPr>
            <w:r>
              <w:t>Offences</w:t>
            </w:r>
          </w:p>
        </w:tc>
        <w:tc>
          <w:tcPr>
            <w:tcW w:w="7691" w:type="dxa"/>
          </w:tcPr>
          <w:p w14:paraId="6F212ADC" w14:textId="1AD00A6C" w:rsidR="0086100B" w:rsidRDefault="008A1ED0" w:rsidP="00DE0886">
            <w:pPr>
              <w:pStyle w:val="BodyText"/>
              <w:cnfStyle w:val="000000100000" w:firstRow="0" w:lastRow="0" w:firstColumn="0" w:lastColumn="0" w:oddVBand="0" w:evenVBand="0" w:oddHBand="1" w:evenHBand="0" w:firstRowFirstColumn="0" w:firstRowLastColumn="0" w:lastRowFirstColumn="0" w:lastRowLastColumn="0"/>
            </w:pPr>
            <w:r>
              <w:t>An act or behaviour that is prohibited by law and punishable by a prescribed penalty.</w:t>
            </w:r>
          </w:p>
        </w:tc>
      </w:tr>
      <w:tr w:rsidR="00C46830" w14:paraId="300FFECC" w14:textId="77777777" w:rsidTr="007B19D9">
        <w:tc>
          <w:tcPr>
            <w:cnfStyle w:val="001000000000" w:firstRow="0" w:lastRow="0" w:firstColumn="1" w:lastColumn="0" w:oddVBand="0" w:evenVBand="0" w:oddHBand="0" w:evenHBand="0" w:firstRowFirstColumn="0" w:firstRowLastColumn="0" w:lastRowFirstColumn="0" w:lastRowLastColumn="0"/>
            <w:tcW w:w="1948" w:type="dxa"/>
          </w:tcPr>
          <w:p w14:paraId="7897D8C3" w14:textId="652DCB10" w:rsidR="00C46830" w:rsidRDefault="00C46830" w:rsidP="00DE0886">
            <w:pPr>
              <w:pStyle w:val="BodyText"/>
            </w:pPr>
            <w:r>
              <w:t>Penalties</w:t>
            </w:r>
          </w:p>
        </w:tc>
        <w:tc>
          <w:tcPr>
            <w:tcW w:w="7691" w:type="dxa"/>
          </w:tcPr>
          <w:p w14:paraId="7463B47C" w14:textId="26E3A06F" w:rsidR="00C46830" w:rsidDel="008626B4" w:rsidRDefault="00A60EA8" w:rsidP="00DE0886">
            <w:pPr>
              <w:pStyle w:val="BodyText"/>
              <w:cnfStyle w:val="000000000000" w:firstRow="0" w:lastRow="0" w:firstColumn="0" w:lastColumn="0" w:oddVBand="0" w:evenVBand="0" w:oddHBand="0" w:evenHBand="0" w:firstRowFirstColumn="0" w:firstRowLastColumn="0" w:lastRowFirstColumn="0" w:lastRowLastColumn="0"/>
            </w:pPr>
            <w:r>
              <w:t xml:space="preserve">A monetary fine to be prescribed through the regulations for failing to comply with the regulations or service standard </w:t>
            </w:r>
            <w:r w:rsidRPr="00A9276A">
              <w:t xml:space="preserve">(section 183(2) of the </w:t>
            </w:r>
            <w:r w:rsidRPr="00EF6269">
              <w:t>Circular Economy</w:t>
            </w:r>
            <w:r w:rsidR="00B10713" w:rsidRPr="00EF6269">
              <w:t xml:space="preserve"> </w:t>
            </w:r>
            <w:r w:rsidRPr="00EF6269">
              <w:t>Act)</w:t>
            </w:r>
            <w:r w:rsidR="00CB0AF5">
              <w:t>.</w:t>
            </w:r>
          </w:p>
        </w:tc>
      </w:tr>
      <w:tr w:rsidR="007B19D9" w14:paraId="3CBF65BF"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495BB0C" w14:textId="407A042B" w:rsidR="007B19D9" w:rsidRDefault="007B19D9" w:rsidP="007B19D9">
            <w:pPr>
              <w:pStyle w:val="BodyText"/>
            </w:pPr>
            <w:r>
              <w:t>Recycling Victoria (RV)</w:t>
            </w:r>
          </w:p>
        </w:tc>
        <w:tc>
          <w:tcPr>
            <w:tcW w:w="7691" w:type="dxa"/>
          </w:tcPr>
          <w:p w14:paraId="2F35C47B" w14:textId="23C85A45" w:rsidR="007B19D9" w:rsidRDefault="00C0642C" w:rsidP="007B19D9">
            <w:pPr>
              <w:pStyle w:val="BodyText"/>
              <w:cnfStyle w:val="000000100000" w:firstRow="0" w:lastRow="0" w:firstColumn="0" w:lastColumn="0" w:oddVBand="0" w:evenVBand="0" w:oddHBand="1" w:evenHBand="0" w:firstRowFirstColumn="0" w:firstRowLastColumn="0" w:lastRowFirstColumn="0" w:lastRowLastColumn="0"/>
            </w:pPr>
            <w:r>
              <w:t>A</w:t>
            </w:r>
            <w:r w:rsidR="007B19D9">
              <w:t xml:space="preserve"> business unit within DELWP that supports the Head of RV</w:t>
            </w:r>
          </w:p>
        </w:tc>
      </w:tr>
      <w:tr w:rsidR="00757D20" w14:paraId="3A1914FC" w14:textId="77777777" w:rsidTr="007B19D9">
        <w:tc>
          <w:tcPr>
            <w:cnfStyle w:val="001000000000" w:firstRow="0" w:lastRow="0" w:firstColumn="1" w:lastColumn="0" w:oddVBand="0" w:evenVBand="0" w:oddHBand="0" w:evenHBand="0" w:firstRowFirstColumn="0" w:firstRowLastColumn="0" w:lastRowFirstColumn="0" w:lastRowLastColumn="0"/>
            <w:tcW w:w="1948" w:type="dxa"/>
          </w:tcPr>
          <w:p w14:paraId="0A19C063" w14:textId="173587C4" w:rsidR="00757D20" w:rsidRPr="00FF726F" w:rsidRDefault="00757D20" w:rsidP="007B19D9">
            <w:pPr>
              <w:pStyle w:val="BodyText"/>
            </w:pPr>
            <w:r w:rsidRPr="00FF726F">
              <w:t>Regulations</w:t>
            </w:r>
          </w:p>
        </w:tc>
        <w:tc>
          <w:tcPr>
            <w:tcW w:w="7691" w:type="dxa"/>
          </w:tcPr>
          <w:p w14:paraId="18F6409A" w14:textId="06E1E4C0" w:rsidR="00757D20" w:rsidRDefault="000C7798" w:rsidP="007B19D9">
            <w:pPr>
              <w:pStyle w:val="BodyText"/>
              <w:cnfStyle w:val="000000000000" w:firstRow="0" w:lastRow="0" w:firstColumn="0" w:lastColumn="0" w:oddVBand="0" w:evenVBand="0" w:oddHBand="0" w:evenHBand="0" w:firstRowFirstColumn="0" w:firstRowLastColumn="0" w:lastRowFirstColumn="0" w:lastRowLastColumn="0"/>
            </w:pPr>
            <w:r>
              <w:t xml:space="preserve">Subordinate legislation </w:t>
            </w:r>
            <w:r w:rsidR="00AA05CF">
              <w:t>established under primary legislation to further prescribe matters set out in the primary legislation</w:t>
            </w:r>
            <w:r w:rsidR="003760E1">
              <w:t xml:space="preserve"> (in this case, the C</w:t>
            </w:r>
            <w:r w:rsidR="004934E5">
              <w:t xml:space="preserve">ircular </w:t>
            </w:r>
            <w:r w:rsidR="003760E1">
              <w:t>E</w:t>
            </w:r>
            <w:r w:rsidR="004934E5">
              <w:t>conomy</w:t>
            </w:r>
            <w:r w:rsidR="003760E1">
              <w:t xml:space="preserve"> Act)</w:t>
            </w:r>
            <w:r w:rsidR="00AA05CF">
              <w:t>.</w:t>
            </w:r>
          </w:p>
        </w:tc>
      </w:tr>
      <w:tr w:rsidR="00C0604C" w14:paraId="7EC26E49"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EC7E2D9" w14:textId="0D1753B5" w:rsidR="00C0604C" w:rsidRDefault="007B19D9" w:rsidP="00DE0886">
            <w:pPr>
              <w:pStyle w:val="BodyText"/>
            </w:pPr>
            <w:r w:rsidRPr="00FF726F">
              <w:t>Regulatory Impact Statement (RIS)</w:t>
            </w:r>
          </w:p>
        </w:tc>
        <w:tc>
          <w:tcPr>
            <w:tcW w:w="7691" w:type="dxa"/>
          </w:tcPr>
          <w:p w14:paraId="25566737" w14:textId="5C3EE582" w:rsidR="00C0604C" w:rsidRDefault="007B19D9" w:rsidP="00DE0886">
            <w:pPr>
              <w:pStyle w:val="BodyText"/>
              <w:cnfStyle w:val="000000100000" w:firstRow="0" w:lastRow="0" w:firstColumn="0" w:lastColumn="0" w:oddVBand="0" w:evenVBand="0" w:oddHBand="1" w:evenHBand="0" w:firstRowFirstColumn="0" w:firstRowLastColumn="0" w:lastRowFirstColumn="0" w:lastRowLastColumn="0"/>
            </w:pPr>
            <w:r>
              <w:t>A</w:t>
            </w:r>
            <w:r w:rsidRPr="002F5FD5">
              <w:t>n assessment that the government uses to analyse how regulations will impact the community. This helps the government choose the best approach for achieving better community outcomes.</w:t>
            </w:r>
          </w:p>
        </w:tc>
      </w:tr>
      <w:tr w:rsidR="00757D20" w14:paraId="3B6C63D1" w14:textId="77777777" w:rsidTr="007B19D9">
        <w:tc>
          <w:tcPr>
            <w:cnfStyle w:val="001000000000" w:firstRow="0" w:lastRow="0" w:firstColumn="1" w:lastColumn="0" w:oddVBand="0" w:evenVBand="0" w:oddHBand="0" w:evenHBand="0" w:firstRowFirstColumn="0" w:firstRowLastColumn="0" w:lastRowFirstColumn="0" w:lastRowLastColumn="0"/>
            <w:tcW w:w="1948" w:type="dxa"/>
          </w:tcPr>
          <w:p w14:paraId="002BB5C7" w14:textId="058E858A" w:rsidR="00757D20" w:rsidRPr="00FF726F" w:rsidRDefault="00757D20" w:rsidP="007B19D9">
            <w:pPr>
              <w:pStyle w:val="BodyText"/>
            </w:pPr>
            <w:r w:rsidRPr="00FF726F">
              <w:t>Service Standard</w:t>
            </w:r>
          </w:p>
        </w:tc>
        <w:tc>
          <w:tcPr>
            <w:tcW w:w="7691" w:type="dxa"/>
          </w:tcPr>
          <w:p w14:paraId="27E94798" w14:textId="47A5AFFC" w:rsidR="00757D20" w:rsidDel="0040298C" w:rsidRDefault="003760E1" w:rsidP="007B19D9">
            <w:pPr>
              <w:pStyle w:val="BodyText"/>
              <w:cnfStyle w:val="000000000000" w:firstRow="0" w:lastRow="0" w:firstColumn="0" w:lastColumn="0" w:oddVBand="0" w:evenVBand="0" w:oddHBand="0" w:evenHBand="0" w:firstRowFirstColumn="0" w:firstRowLastColumn="0" w:lastRowFirstColumn="0" w:lastRowLastColumn="0"/>
            </w:pPr>
            <w:r>
              <w:t>A standard approved under section 63 of the C</w:t>
            </w:r>
            <w:r w:rsidR="005C495C">
              <w:t xml:space="preserve">ircular </w:t>
            </w:r>
            <w:r>
              <w:t>E</w:t>
            </w:r>
            <w:r w:rsidR="005C495C">
              <w:t>conomy</w:t>
            </w:r>
            <w:r>
              <w:t xml:space="preserve"> Act </w:t>
            </w:r>
            <w:r w:rsidR="008269C0">
              <w:t xml:space="preserve">which must </w:t>
            </w:r>
            <w:r w:rsidR="008269C0" w:rsidRPr="008E6144">
              <w:t>provide for the quality and performance standards for the delivery of a waste, recycling or resource recovery service.</w:t>
            </w:r>
            <w:r w:rsidR="00FF726F">
              <w:t xml:space="preserve"> A service standard is</w:t>
            </w:r>
            <w:r w:rsidR="00FF726F" w:rsidDel="006430C6">
              <w:t xml:space="preserve"> </w:t>
            </w:r>
            <w:r w:rsidR="00FF726F">
              <w:t>subordinate legislation.</w:t>
            </w:r>
          </w:p>
        </w:tc>
      </w:tr>
      <w:tr w:rsidR="00C0604C" w14:paraId="5255E528" w14:textId="77777777" w:rsidTr="007B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A5445E4" w14:textId="36E6B4F1" w:rsidR="00C0604C" w:rsidRDefault="00C0604C" w:rsidP="00DE0886">
            <w:pPr>
              <w:pStyle w:val="BodyText"/>
            </w:pPr>
            <w:r>
              <w:t>SL Act</w:t>
            </w:r>
          </w:p>
        </w:tc>
        <w:tc>
          <w:tcPr>
            <w:tcW w:w="7691" w:type="dxa"/>
          </w:tcPr>
          <w:p w14:paraId="2E0A0B07" w14:textId="064E7286" w:rsidR="00C0604C" w:rsidRDefault="00C0604C" w:rsidP="00DE0886">
            <w:pPr>
              <w:pStyle w:val="BodyText"/>
              <w:cnfStyle w:val="000000100000" w:firstRow="0" w:lastRow="0" w:firstColumn="0" w:lastColumn="0" w:oddVBand="0" w:evenVBand="0" w:oddHBand="1" w:evenHBand="0" w:firstRowFirstColumn="0" w:firstRowLastColumn="0" w:lastRowFirstColumn="0" w:lastRowLastColumn="0"/>
            </w:pPr>
            <w:r w:rsidRPr="003D24C5">
              <w:rPr>
                <w:i/>
                <w:iCs/>
              </w:rPr>
              <w:t>Subordinate Legislation Act 1994</w:t>
            </w:r>
          </w:p>
        </w:tc>
      </w:tr>
    </w:tbl>
    <w:p w14:paraId="6D5F9BA8" w14:textId="77777777" w:rsidR="003805D3" w:rsidRDefault="003805D3" w:rsidP="00DE0886">
      <w:pPr>
        <w:pStyle w:val="BodyText"/>
      </w:pPr>
    </w:p>
    <w:p w14:paraId="3BBD6B95" w14:textId="77777777" w:rsidR="003805D3" w:rsidRDefault="003805D3" w:rsidP="00DE0886">
      <w:pPr>
        <w:pStyle w:val="BodyText"/>
      </w:pPr>
    </w:p>
    <w:bookmarkEnd w:id="37"/>
    <w:bookmarkEnd w:id="38"/>
    <w:bookmarkEnd w:id="39"/>
    <w:bookmarkEnd w:id="40"/>
    <w:bookmarkEnd w:id="41"/>
    <w:p w14:paraId="34841594" w14:textId="77777777" w:rsidR="00F40642" w:rsidRPr="003636EA" w:rsidRDefault="00F40642" w:rsidP="00F40642">
      <w:pPr>
        <w:pStyle w:val="BodyText"/>
      </w:pPr>
      <w:r>
        <w:rPr>
          <w:noProof/>
          <w:lang w:eastAsia="en-AU"/>
        </w:rPr>
        <w:lastRenderedPageBreak/>
        <mc:AlternateContent>
          <mc:Choice Requires="wpc">
            <w:drawing>
              <wp:anchor distT="0" distB="0" distL="114300" distR="114300" simplePos="0" relativeHeight="251658245" behindDoc="0" locked="0" layoutInCell="1" allowOverlap="1" wp14:anchorId="639D4FE3" wp14:editId="1854B008">
                <wp:simplePos x="0" y="0"/>
                <wp:positionH relativeFrom="page">
                  <wp:posOffset>0</wp:posOffset>
                </wp:positionH>
                <wp:positionV relativeFrom="page">
                  <wp:posOffset>0</wp:posOffset>
                </wp:positionV>
                <wp:extent cx="7563600" cy="10688400"/>
                <wp:effectExtent l="0" t="0" r="0" b="0"/>
                <wp:wrapTopAndBottom/>
                <wp:docPr id="4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a:extLst>
                            <a:ext uri="{C183D7F6-B498-43B3-948B-1728B52AA6E4}">
                              <adec:decorative xmlns:adec="http://schemas.microsoft.com/office/drawing/2017/decorative" val="1"/>
                            </a:ext>
                          </a:extLst>
                        </wps:cNvPr>
                        <wps:cNvSpPr>
                          <a:spLocks noChangeArrowheads="1"/>
                        </wps:cNvSpPr>
                        <wps:spPr bwMode="auto">
                          <a:xfrm>
                            <a:off x="358775" y="360045"/>
                            <a:ext cx="6840000" cy="9972000"/>
                          </a:xfrm>
                          <a:prstGeom prst="rect">
                            <a:avLst/>
                          </a:prstGeom>
                          <a:solidFill>
                            <a:schemeClr val="accent3"/>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D781" w14:textId="77777777" w:rsidR="00F40642" w:rsidRPr="001D34E8" w:rsidRDefault="001D34E8" w:rsidP="000B4974">
                              <w:pPr>
                                <w:pStyle w:val="xWeb"/>
                                <w:rPr>
                                  <w:color w:val="F6BE00" w:themeColor="accent1"/>
                                </w:rPr>
                              </w:pPr>
                              <w:r w:rsidRPr="001D34E8">
                                <w:rPr>
                                  <w:color w:val="F6BE00" w:themeColor="accent1"/>
                                </w:rPr>
                                <w:t>vic.gov.au/circular</w:t>
                              </w:r>
                              <w:r w:rsidR="00AD2DD9">
                                <w:rPr>
                                  <w:color w:val="F6BE00" w:themeColor="accent1"/>
                                </w:rPr>
                                <w:t>-</w:t>
                              </w:r>
                              <w:r w:rsidRPr="001D34E8">
                                <w:rPr>
                                  <w:color w:val="F6BE00" w:themeColor="accent1"/>
                                </w:rPr>
                                <w:t>economy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39D4FE3" id="BackCoverPortrait" o:spid="_x0000_s1026" editas="canvas" alt="&quot;&quot;" style="position:absolute;margin-left:0;margin-top:0;width:595.55pt;height:841.6pt;z-index:251658245;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634;height:106883;visibility:visible;mso-wrap-style:square" filled="t" fillcolor="white [3212]">
                  <v:fill o:detectmouseclick="t"/>
                  <v:path o:connecttype="none"/>
                </v:shape>
                <v:rect id="DELWPRectangle" o:spid="_x0000_s1028" alt="&quot;&quot;"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" fillcolor="#500778 [3206]" stroked="f"/>
                <v:shapetype id="_x0000_t202" coordsize="21600,21600" o:spt="202" path="m,l,21600r21600,l21600,xe">
                  <v:stroke joinstyle="miter"/>
                  <v:path gradientshapeok="t" o:connecttype="rect"/>
                </v:shapetype>
                <v:shape id="Text Box 46" o:spid="_x0000_s1029"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62AD781" w14:textId="77777777" w:rsidR="00F40642" w:rsidRPr="001D34E8" w:rsidRDefault="001D34E8" w:rsidP="000B4974">
                        <w:pPr>
                          <w:pStyle w:val="xWeb"/>
                          <w:rPr>
                            <w:color w:val="F6BE00" w:themeColor="accent1"/>
                          </w:rPr>
                        </w:pPr>
                        <w:r w:rsidRPr="001D34E8">
                          <w:rPr>
                            <w:color w:val="F6BE00" w:themeColor="accent1"/>
                          </w:rPr>
                          <w:t>vic.gov.au/circular</w:t>
                        </w:r>
                        <w:r w:rsidR="00AD2DD9">
                          <w:rPr>
                            <w:color w:val="F6BE00" w:themeColor="accent1"/>
                          </w:rPr>
                          <w:t>-</w:t>
                        </w:r>
                        <w:r w:rsidRPr="001D34E8">
                          <w:rPr>
                            <w:color w:val="F6BE00" w:themeColor="accent1"/>
                          </w:rPr>
                          <w:t>economy</w:t>
                        </w:r>
                      </w:p>
                    </w:txbxContent>
                  </v:textbox>
                </v:shape>
                <w10:wrap type="topAndBottom" anchorx="page" anchory="page"/>
              </v:group>
            </w:pict>
          </mc:Fallback>
        </mc:AlternateContent>
      </w:r>
    </w:p>
    <w:sectPr w:rsidR="00F40642" w:rsidRPr="003636EA" w:rsidSect="00C53CB5">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0A6A3" w14:textId="77777777" w:rsidR="00564D54" w:rsidRDefault="00564D54">
      <w:r>
        <w:separator/>
      </w:r>
    </w:p>
    <w:p w14:paraId="44C5853E" w14:textId="77777777" w:rsidR="00564D54" w:rsidRDefault="00564D54"/>
  </w:endnote>
  <w:endnote w:type="continuationSeparator" w:id="0">
    <w:p w14:paraId="4B6AA3F0" w14:textId="77777777" w:rsidR="00564D54" w:rsidRDefault="00564D54">
      <w:r>
        <w:continuationSeparator/>
      </w:r>
    </w:p>
    <w:p w14:paraId="551FFA17" w14:textId="77777777" w:rsidR="00564D54" w:rsidRDefault="00564D54"/>
  </w:endnote>
  <w:endnote w:type="continuationNotice" w:id="1">
    <w:p w14:paraId="52F815B5" w14:textId="77777777" w:rsidR="00564D54" w:rsidRDefault="00564D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Regular">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15B339ED" w14:textId="77777777" w:rsidTr="00D83BD4">
      <w:trPr>
        <w:trHeight w:val="397"/>
      </w:trPr>
      <w:tc>
        <w:tcPr>
          <w:tcW w:w="340" w:type="dxa"/>
        </w:tcPr>
        <w:p w14:paraId="6CF13A0F" w14:textId="73024078" w:rsidR="004F40B3" w:rsidRPr="00D55628" w:rsidRDefault="00026D69" w:rsidP="00D55628">
          <w:pPr>
            <w:pStyle w:val="FooterEven"/>
          </w:pPr>
          <w:r>
            <w:rPr>
              <w:noProof/>
            </w:rPr>
            <mc:AlternateContent>
              <mc:Choice Requires="wps">
                <w:drawing>
                  <wp:anchor distT="0" distB="0" distL="114300" distR="114300" simplePos="1" relativeHeight="251658247" behindDoc="0" locked="0" layoutInCell="0" allowOverlap="1" wp14:anchorId="387036A0" wp14:editId="4B2B0194">
                    <wp:simplePos x="0" y="10229453"/>
                    <wp:positionH relativeFrom="page">
                      <wp:posOffset>0</wp:posOffset>
                    </wp:positionH>
                    <wp:positionV relativeFrom="page">
                      <wp:posOffset>10229215</wp:posOffset>
                    </wp:positionV>
                    <wp:extent cx="7560945" cy="273050"/>
                    <wp:effectExtent l="0" t="0" r="0" b="12700"/>
                    <wp:wrapNone/>
                    <wp:docPr id="8" name="MSIPCM3fbb415795d3f1648629553f" descr="{&quot;HashCode&quot;:90843954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4FC5F" w14:textId="176F110A"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7036A0" id="_x0000_t202" coordsize="21600,21600" o:spt="202" path="m,l,21600r21600,l21600,xe">
                    <v:stroke joinstyle="miter"/>
                    <v:path gradientshapeok="t" o:connecttype="rect"/>
                  </v:shapetype>
                  <v:shape id="MSIPCM3fbb415795d3f1648629553f" o:spid="_x0000_s1030" type="#_x0000_t202" alt="{&quot;HashCode&quot;:908439540,&quot;Height&quot;:842.0,&quot;Width&quot;:595.0,&quot;Placement&quot;:&quot;Footer&quot;,&quot;Index&quot;:&quot;OddAndEven&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134FC5F" w14:textId="176F110A"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7D4D333A" w14:textId="77777777" w:rsidR="004F40B3" w:rsidRPr="00D55628" w:rsidRDefault="004F40B3" w:rsidP="00D55628">
          <w:pPr>
            <w:pStyle w:val="FooterEven"/>
          </w:pPr>
          <w:r w:rsidRPr="000A15E4">
            <w:rPr>
              <w:rStyle w:val="Bold"/>
            </w:rPr>
            <w:t>Title of document</w:t>
          </w:r>
          <w:r w:rsidRPr="00D55628">
            <w:t xml:space="preserve"> Subtitle</w:t>
          </w:r>
        </w:p>
      </w:tc>
    </w:tr>
  </w:tbl>
  <w:p w14:paraId="17C1E456" w14:textId="77777777"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5352" w14:textId="03B3E8E6" w:rsidR="004F40B3" w:rsidRDefault="00026D69">
    <w:pPr>
      <w:pStyle w:val="Footer"/>
    </w:pPr>
    <w:r>
      <w:rPr>
        <w:noProof/>
      </w:rPr>
      <mc:AlternateContent>
        <mc:Choice Requires="wps">
          <w:drawing>
            <wp:anchor distT="0" distB="0" distL="114300" distR="114300" simplePos="1" relativeHeight="251658243" behindDoc="0" locked="0" layoutInCell="0" allowOverlap="1" wp14:anchorId="27FA640C" wp14:editId="24242DE0">
              <wp:simplePos x="0" y="10229453"/>
              <wp:positionH relativeFrom="page">
                <wp:posOffset>0</wp:posOffset>
              </wp:positionH>
              <wp:positionV relativeFrom="page">
                <wp:posOffset>10229215</wp:posOffset>
              </wp:positionV>
              <wp:extent cx="7560945" cy="273050"/>
              <wp:effectExtent l="0" t="0" r="0" b="12700"/>
              <wp:wrapNone/>
              <wp:docPr id="5" name="MSIPCMef9345798496db5d2383781f" descr="{&quot;HashCode&quot;:90843954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E91234" w14:textId="6BEA613C"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FA640C" id="_x0000_t202" coordsize="21600,21600" o:spt="202" path="m,l,21600r21600,l21600,xe">
              <v:stroke joinstyle="miter"/>
              <v:path gradientshapeok="t" o:connecttype="rect"/>
            </v:shapetype>
            <v:shape id="MSIPCMef9345798496db5d2383781f" o:spid="_x0000_s1031" type="#_x0000_t202" alt="{&quot;HashCode&quot;:908439540,&quot;Height&quot;:842.0,&quot;Width&quot;:595.0,&quot;Placement&quot;:&quot;Footer&quot;,&quot;Index&quot;:&quot;Primary&quot;,&quot;Section&quot;:1,&quot;Top&quot;:0.0,&quot;Left&quot;:0.0}" style="position:absolute;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63E91234" w14:textId="6BEA613C"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0" behindDoc="1" locked="1" layoutInCell="1" allowOverlap="1" wp14:anchorId="00DD3E1B" wp14:editId="42A4325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6208"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D3E1B" id="Text Box 224" o:spid="_x0000_s1032"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1916208"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4283C2B" w14:textId="77777777"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6430" w14:textId="300E78FC" w:rsidR="007F456C" w:rsidRDefault="002B2D71">
    <w:pPr>
      <w:pStyle w:val="Footer"/>
    </w:pPr>
    <w:r>
      <w:rPr>
        <w:noProof/>
      </w:rPr>
      <mc:AlternateContent>
        <mc:Choice Requires="wps">
          <w:drawing>
            <wp:anchor distT="0" distB="0" distL="114300" distR="114300" simplePos="0" relativeHeight="251658248" behindDoc="0" locked="0" layoutInCell="0" allowOverlap="1" wp14:anchorId="36441F0F" wp14:editId="581CDDC9">
              <wp:simplePos x="0" y="0"/>
              <wp:positionH relativeFrom="page">
                <wp:posOffset>0</wp:posOffset>
              </wp:positionH>
              <wp:positionV relativeFrom="page">
                <wp:posOffset>10229215</wp:posOffset>
              </wp:positionV>
              <wp:extent cx="7560945" cy="273050"/>
              <wp:effectExtent l="0" t="0" r="0" b="12700"/>
              <wp:wrapNone/>
              <wp:docPr id="6" name="MSIPCMf4f94a7b8ee101e3cf45b8c4"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B422E" w14:textId="0F28C05A" w:rsidR="002B2D71" w:rsidRPr="002B2D71" w:rsidRDefault="002B2D71" w:rsidP="002B2D71">
                          <w:pPr>
                            <w:jc w:val="center"/>
                            <w:rPr>
                              <w:rFonts w:ascii="Calibri" w:hAnsi="Calibri" w:cs="Calibri"/>
                              <w:color w:val="000000"/>
                              <w:sz w:val="24"/>
                            </w:rPr>
                          </w:pPr>
                          <w:r w:rsidRPr="002B2D7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441F0F" id="_x0000_t202" coordsize="21600,21600" o:spt="202" path="m,l,21600r21600,l21600,xe">
              <v:stroke joinstyle="miter"/>
              <v:path gradientshapeok="t" o:connecttype="rect"/>
            </v:shapetype>
            <v:shape id="MSIPCMf4f94a7b8ee101e3cf45b8c4" o:spid="_x0000_s1033" type="#_x0000_t202" alt="{&quot;HashCode&quot;:908439540,&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7CFB422E" w14:textId="0F28C05A" w:rsidR="002B2D71" w:rsidRPr="002B2D71" w:rsidRDefault="002B2D71" w:rsidP="002B2D71">
                    <w:pPr>
                      <w:jc w:val="center"/>
                      <w:rPr>
                        <w:rFonts w:ascii="Calibri" w:hAnsi="Calibri" w:cs="Calibri"/>
                        <w:color w:val="000000"/>
                        <w:sz w:val="24"/>
                      </w:rPr>
                    </w:pPr>
                    <w:r w:rsidRPr="002B2D71">
                      <w:rPr>
                        <w:rFonts w:ascii="Calibri" w:hAnsi="Calibri" w:cs="Calibri"/>
                        <w:color w:val="000000"/>
                        <w:sz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4428" w14:textId="77777777" w:rsidR="004F40B3" w:rsidRPr="00124E8F" w:rsidRDefault="004F40B3" w:rsidP="00124E8F">
    <w:pPr>
      <w:pStyle w:val="Footer"/>
    </w:pPr>
    <w:r w:rsidRPr="00D55628">
      <w:rPr>
        <w:noProof/>
      </w:rPr>
      <mc:AlternateContent>
        <mc:Choice Requires="wps">
          <w:drawing>
            <wp:anchor distT="0" distB="0" distL="114300" distR="114300" simplePos="0" relativeHeight="251658241" behindDoc="1" locked="1" layoutInCell="1" allowOverlap="1" wp14:anchorId="3E7B8548" wp14:editId="25328FF1">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03DF"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B8548" id="_x0000_t202" coordsize="21600,21600" o:spt="202" path="m,l,21600r21600,l21600,xe">
              <v:stroke joinstyle="miter"/>
              <v:path gradientshapeok="t" o:connecttype="rect"/>
            </v:shapetype>
            <v:shape id="Text Box 225" o:spid="_x0000_s1034"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2C503DF"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9FAF" w14:textId="77777777" w:rsidR="004F40B3" w:rsidRDefault="004F40B3">
    <w:pPr>
      <w:pStyle w:val="Footer"/>
    </w:pPr>
  </w:p>
  <w:p w14:paraId="5914F163" w14:textId="77777777"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40642" w14:paraId="65F9E6B4" w14:textId="77777777" w:rsidTr="00DD7238">
      <w:trPr>
        <w:trHeight w:val="397"/>
      </w:trPr>
      <w:tc>
        <w:tcPr>
          <w:tcW w:w="340" w:type="dxa"/>
        </w:tcPr>
        <w:p w14:paraId="53DBB1EB" w14:textId="64F2A931" w:rsidR="00F40642" w:rsidRPr="00D55628" w:rsidRDefault="00026D69" w:rsidP="006C52DE">
          <w:pPr>
            <w:pStyle w:val="FooterEvenPageNumber"/>
            <w:framePr w:wrap="auto" w:vAnchor="margin" w:hAnchor="text" w:yAlign="inline"/>
          </w:pPr>
          <w:r>
            <w:rPr>
              <w:noProof/>
            </w:rPr>
            <mc:AlternateContent>
              <mc:Choice Requires="wps">
                <w:drawing>
                  <wp:anchor distT="0" distB="0" distL="114300" distR="114300" simplePos="0" relativeHeight="251658246" behindDoc="0" locked="0" layoutInCell="0" allowOverlap="1" wp14:anchorId="4C51A94C" wp14:editId="2E6FE84D">
                    <wp:simplePos x="0" y="0"/>
                    <wp:positionH relativeFrom="page">
                      <wp:posOffset>0</wp:posOffset>
                    </wp:positionH>
                    <wp:positionV relativeFrom="page">
                      <wp:posOffset>10229215</wp:posOffset>
                    </wp:positionV>
                    <wp:extent cx="7560945" cy="273050"/>
                    <wp:effectExtent l="0" t="0" r="0" b="12700"/>
                    <wp:wrapNone/>
                    <wp:docPr id="14" name="MSIPCM06644112aa8668bb3a88db3c" descr="{&quot;HashCode&quot;:908439540,&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B4F72" w14:textId="008E6C39"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51A94C" id="_x0000_t202" coordsize="21600,21600" o:spt="202" path="m,l,21600r21600,l21600,xe">
                    <v:stroke joinstyle="miter"/>
                    <v:path gradientshapeok="t" o:connecttype="rect"/>
                  </v:shapetype>
                  <v:shape id="MSIPCM06644112aa8668bb3a88db3c" o:spid="_x0000_s1035" type="#_x0000_t202" alt="{&quot;HashCode&quot;:908439540,&quot;Height&quot;:842.0,&quot;Width&quot;:595.0,&quot;Placement&quot;:&quot;Footer&quot;,&quot;Index&quot;:&quot;OddAndEven&quot;,&quot;Section&quot;:3,&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1FDB4F72" w14:textId="008E6C39"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v:textbox>
                    <w10:wrap anchorx="page" anchory="page"/>
                  </v:shape>
                </w:pict>
              </mc:Fallback>
            </mc:AlternateContent>
          </w:r>
          <w:r w:rsidR="00F40642" w:rsidRPr="00D55628">
            <w:fldChar w:fldCharType="begin"/>
          </w:r>
          <w:r w:rsidR="00F40642" w:rsidRPr="00D55628">
            <w:instrText xml:space="preserve"> PAGE   \* MERGEFORMAT </w:instrText>
          </w:r>
          <w:r w:rsidR="00F40642" w:rsidRPr="00D55628">
            <w:fldChar w:fldCharType="separate"/>
          </w:r>
          <w:r w:rsidR="00F40642">
            <w:rPr>
              <w:noProof/>
            </w:rPr>
            <w:t>2</w:t>
          </w:r>
          <w:r w:rsidR="00F40642" w:rsidRPr="00D55628">
            <w:fldChar w:fldCharType="end"/>
          </w:r>
        </w:p>
      </w:tc>
      <w:tc>
        <w:tcPr>
          <w:tcW w:w="9071" w:type="dxa"/>
        </w:tcPr>
        <w:p w14:paraId="2E45706B" w14:textId="77777777" w:rsidR="00F40642" w:rsidRDefault="00F4064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026D69">
            <w:rPr>
              <w:rStyle w:val="Bold"/>
            </w:rPr>
            <w:t>Title</w:t>
          </w:r>
          <w:r>
            <w:rPr>
              <w:rStyle w:val="Bold"/>
            </w:rPr>
            <w:fldChar w:fldCharType="end"/>
          </w:r>
        </w:p>
        <w:p w14:paraId="38F68FDD" w14:textId="77777777" w:rsidR="00F40642" w:rsidRPr="00810C40" w:rsidRDefault="000359B9" w:rsidP="00810C40">
          <w:pPr>
            <w:pStyle w:val="FooterEven"/>
          </w:pPr>
          <w:r>
            <w:fldChar w:fldCharType="begin"/>
          </w:r>
          <w:r>
            <w:instrText>DOCPROPERTY  xFooterSubtitle  \* MERGEFORMAT</w:instrText>
          </w:r>
          <w:r>
            <w:fldChar w:fldCharType="separate"/>
          </w:r>
          <w:r w:rsidR="00026D69">
            <w:t>Subtitle</w:t>
          </w:r>
          <w:r>
            <w:fldChar w:fldCharType="end"/>
          </w:r>
        </w:p>
      </w:tc>
    </w:tr>
  </w:tbl>
  <w:p w14:paraId="3F1463ED" w14:textId="77777777" w:rsidR="00F40642" w:rsidRDefault="00F40642" w:rsidP="005949B0">
    <w:pPr>
      <w:pStyle w:val="FooterEven"/>
    </w:pPr>
  </w:p>
  <w:p w14:paraId="0C4A6174" w14:textId="77777777" w:rsidR="00F40642" w:rsidRPr="00B5221E" w:rsidRDefault="00F40642"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40642" w14:paraId="3A627C92" w14:textId="77777777" w:rsidTr="00DD7238">
      <w:trPr>
        <w:trHeight w:val="397"/>
      </w:trPr>
      <w:tc>
        <w:tcPr>
          <w:tcW w:w="9071" w:type="dxa"/>
        </w:tcPr>
        <w:p w14:paraId="5BE5810D" w14:textId="56A48309" w:rsidR="00F40642" w:rsidRDefault="00026D69" w:rsidP="00810C40">
          <w:pPr>
            <w:pStyle w:val="FooterOdd"/>
            <w:rPr>
              <w:rStyle w:val="Bold"/>
            </w:rPr>
          </w:pPr>
          <w:r>
            <w:rPr>
              <w:b/>
              <w:noProof/>
            </w:rPr>
            <mc:AlternateContent>
              <mc:Choice Requires="wps">
                <w:drawing>
                  <wp:anchor distT="0" distB="0" distL="114300" distR="114300" simplePos="0" relativeHeight="251658244" behindDoc="0" locked="0" layoutInCell="0" allowOverlap="1" wp14:anchorId="7E655EC7" wp14:editId="7C4E1045">
                    <wp:simplePos x="0" y="0"/>
                    <wp:positionH relativeFrom="page">
                      <wp:posOffset>0</wp:posOffset>
                    </wp:positionH>
                    <wp:positionV relativeFrom="page">
                      <wp:posOffset>10229215</wp:posOffset>
                    </wp:positionV>
                    <wp:extent cx="7560945" cy="273050"/>
                    <wp:effectExtent l="0" t="0" r="0" b="12700"/>
                    <wp:wrapNone/>
                    <wp:docPr id="9" name="MSIPCM4013459dba0dd8d2065bf78e"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7C606D" w14:textId="0C7A7981"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655EC7" id="_x0000_t202" coordsize="21600,21600" o:spt="202" path="m,l,21600r21600,l21600,xe">
                    <v:stroke joinstyle="miter"/>
                    <v:path gradientshapeok="t" o:connecttype="rect"/>
                  </v:shapetype>
                  <v:shape id="MSIPCM4013459dba0dd8d2065bf78e" o:spid="_x0000_s1036" type="#_x0000_t202" alt="{&quot;HashCode&quot;:908439540,&quot;Height&quot;:842.0,&quot;Width&quot;:595.0,&quot;Placement&quot;:&quot;Footer&quot;,&quot;Index&quot;:&quot;Primary&quot;,&quot;Section&quot;:3,&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207C606D" w14:textId="0C7A7981"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v:textbox>
                    <w10:wrap anchorx="page" anchory="page"/>
                  </v:shape>
                </w:pict>
              </mc:Fallback>
            </mc:AlternateContent>
          </w:r>
          <w:r w:rsidR="00316841">
            <w:rPr>
              <w:rStyle w:val="Bold"/>
            </w:rPr>
            <w:t>Service Standards Framework</w:t>
          </w:r>
        </w:p>
        <w:p w14:paraId="0E94B627" w14:textId="571B2C2B" w:rsidR="00F40642" w:rsidRPr="00CB1FB7" w:rsidRDefault="00316841" w:rsidP="00810C40">
          <w:pPr>
            <w:pStyle w:val="FooterOdd"/>
            <w:rPr>
              <w:b/>
            </w:rPr>
          </w:pPr>
          <w:r>
            <w:t xml:space="preserve">A framework for service standards under the </w:t>
          </w:r>
          <w:r w:rsidRPr="008475EB">
            <w:rPr>
              <w:i/>
            </w:rPr>
            <w:t>Circular Economy (Waste Reduction and Recycling) Act 2021</w:t>
          </w:r>
        </w:p>
      </w:tc>
      <w:tc>
        <w:tcPr>
          <w:tcW w:w="340" w:type="dxa"/>
        </w:tcPr>
        <w:p w14:paraId="7A1CB541" w14:textId="77777777" w:rsidR="00F40642" w:rsidRPr="00D55628" w:rsidRDefault="00F40642"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F51AD8D" w14:textId="77777777" w:rsidR="00F40642" w:rsidRDefault="00F40642">
    <w:pPr>
      <w:pStyle w:val="Footer"/>
    </w:pPr>
  </w:p>
  <w:p w14:paraId="2B7BE320" w14:textId="77777777" w:rsidR="00F40642" w:rsidRDefault="00F406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F8EF" w14:textId="143A57F4" w:rsidR="00F40642" w:rsidRDefault="00026D69">
    <w:pPr>
      <w:pStyle w:val="Footer"/>
    </w:pPr>
    <w:r>
      <w:rPr>
        <w:noProof/>
      </w:rPr>
      <mc:AlternateContent>
        <mc:Choice Requires="wps">
          <w:drawing>
            <wp:anchor distT="0" distB="0" distL="114300" distR="114300" simplePos="1" relativeHeight="251658245" behindDoc="0" locked="0" layoutInCell="0" allowOverlap="1" wp14:anchorId="1D4CF66C" wp14:editId="3BAB4CE0">
              <wp:simplePos x="0" y="10229453"/>
              <wp:positionH relativeFrom="page">
                <wp:posOffset>0</wp:posOffset>
              </wp:positionH>
              <wp:positionV relativeFrom="page">
                <wp:posOffset>10229215</wp:posOffset>
              </wp:positionV>
              <wp:extent cx="7560945" cy="273050"/>
              <wp:effectExtent l="0" t="0" r="0" b="12700"/>
              <wp:wrapNone/>
              <wp:docPr id="11" name="MSIPCM130b4c3d80c6a87c72c15ee6" descr="{&quot;HashCode&quot;:908439540,&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C763F" w14:textId="6425690D"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4CF66C" id="_x0000_t202" coordsize="21600,21600" o:spt="202" path="m,l,21600r21600,l21600,xe">
              <v:stroke joinstyle="miter"/>
              <v:path gradientshapeok="t" o:connecttype="rect"/>
            </v:shapetype>
            <v:shape id="MSIPCM130b4c3d80c6a87c72c15ee6" o:spid="_x0000_s1037" type="#_x0000_t202" alt="{&quot;HashCode&quot;:908439540,&quot;Height&quot;:842.0,&quot;Width&quot;:595.0,&quot;Placement&quot;:&quot;Footer&quot;,&quot;Index&quot;:&quot;FirstPage&quot;,&quot;Section&quot;:3,&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466C763F" w14:textId="6425690D" w:rsidR="00026D69" w:rsidRPr="00026D69" w:rsidRDefault="00026D69" w:rsidP="00026D69">
                    <w:pPr>
                      <w:jc w:val="center"/>
                      <w:rPr>
                        <w:rFonts w:ascii="Calibri" w:hAnsi="Calibri" w:cs="Calibri"/>
                        <w:color w:val="000000"/>
                        <w:sz w:val="24"/>
                      </w:rPr>
                    </w:pPr>
                    <w:r w:rsidRPr="00026D69">
                      <w:rPr>
                        <w:rFonts w:ascii="Calibri" w:hAnsi="Calibri" w:cs="Calibri"/>
                        <w:color w:val="000000"/>
                        <w:sz w:val="24"/>
                      </w:rPr>
                      <w:t>Unofficial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2" behindDoc="1" locked="1" layoutInCell="1" allowOverlap="1" wp14:anchorId="6EEB7A88" wp14:editId="5AC8AC1D">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5824"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7A88" id="_x0000_s103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1A785824"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9E5A704"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E6925" w14:textId="77777777" w:rsidR="00564D54" w:rsidRPr="008F5280" w:rsidRDefault="00564D54" w:rsidP="008F5280">
      <w:pPr>
        <w:pStyle w:val="FootnoteSeparator"/>
      </w:pPr>
    </w:p>
  </w:footnote>
  <w:footnote w:type="continuationSeparator" w:id="0">
    <w:p w14:paraId="1BCB4DEC" w14:textId="77777777" w:rsidR="00564D54" w:rsidRDefault="00564D54" w:rsidP="008F5280">
      <w:pPr>
        <w:pStyle w:val="FootnoteSeparator"/>
      </w:pPr>
    </w:p>
    <w:p w14:paraId="617927F4" w14:textId="77777777" w:rsidR="00564D54" w:rsidRDefault="00564D54"/>
  </w:footnote>
  <w:footnote w:type="continuationNotice" w:id="1">
    <w:p w14:paraId="69E3A5DD" w14:textId="77777777" w:rsidR="00564D54" w:rsidRDefault="00564D54" w:rsidP="00D55628"/>
    <w:p w14:paraId="5D5EFF4D" w14:textId="77777777" w:rsidR="00564D54" w:rsidRDefault="00564D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4E65" w14:textId="77777777" w:rsidR="000C2FFB" w:rsidRDefault="000C2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8B50" w14:textId="77777777" w:rsidR="004F40B3" w:rsidRDefault="004F40B3" w:rsidP="009C64FA">
    <w:pPr>
      <w:pStyle w:val="Header"/>
    </w:pPr>
  </w:p>
  <w:p w14:paraId="01B43683"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66AA" w14:textId="77777777" w:rsidR="000C2FFB" w:rsidRDefault="000C2F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A4ED"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4CB2"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10BD"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DE14" w14:textId="77777777" w:rsidR="00F40642" w:rsidRDefault="00F40642" w:rsidP="009C64FA">
    <w:pPr>
      <w:pStyle w:val="Header"/>
    </w:pPr>
  </w:p>
  <w:p w14:paraId="18F66375"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0177"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9AF0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0077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7614C0"/>
    <w:multiLevelType w:val="hybridMultilevel"/>
    <w:tmpl w:val="5B08BC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1F3913D2"/>
    <w:multiLevelType w:val="hybridMultilevel"/>
    <w:tmpl w:val="169E0F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1EC1F11"/>
    <w:multiLevelType w:val="multilevel"/>
    <w:tmpl w:val="DF88FBBE"/>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9" w15:restartNumberingAfterBreak="0">
    <w:nsid w:val="23CC7E44"/>
    <w:multiLevelType w:val="hybridMultilevel"/>
    <w:tmpl w:val="B9CA2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B2B58"/>
    <w:multiLevelType w:val="hybridMultilevel"/>
    <w:tmpl w:val="05CC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E2056D"/>
    <w:multiLevelType w:val="hybridMultilevel"/>
    <w:tmpl w:val="475CE8D2"/>
    <w:lvl w:ilvl="0" w:tplc="E88A9F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47A016E"/>
    <w:multiLevelType w:val="hybridMultilevel"/>
    <w:tmpl w:val="0FBE3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0077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A7D609D"/>
    <w:multiLevelType w:val="hybridMultilevel"/>
    <w:tmpl w:val="F93873B6"/>
    <w:lvl w:ilvl="0" w:tplc="5DB4230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8121794">
    <w:abstractNumId w:val="14"/>
  </w:num>
  <w:num w:numId="2" w16cid:durableId="417365315">
    <w:abstractNumId w:val="24"/>
  </w:num>
  <w:num w:numId="3" w16cid:durableId="871958183">
    <w:abstractNumId w:val="22"/>
  </w:num>
  <w:num w:numId="4" w16cid:durableId="1763867324">
    <w:abstractNumId w:val="26"/>
  </w:num>
  <w:num w:numId="5" w16cid:durableId="582027142">
    <w:abstractNumId w:val="11"/>
  </w:num>
  <w:num w:numId="6" w16cid:durableId="156457194">
    <w:abstractNumId w:val="3"/>
  </w:num>
  <w:num w:numId="7" w16cid:durableId="1328827535">
    <w:abstractNumId w:val="1"/>
  </w:num>
  <w:num w:numId="8" w16cid:durableId="724371978">
    <w:abstractNumId w:val="25"/>
  </w:num>
  <w:num w:numId="9" w16cid:durableId="1659771101">
    <w:abstractNumId w:val="5"/>
  </w:num>
  <w:num w:numId="10" w16cid:durableId="1978100545">
    <w:abstractNumId w:val="12"/>
  </w:num>
  <w:num w:numId="11" w16cid:durableId="995843270">
    <w:abstractNumId w:val="6"/>
  </w:num>
  <w:num w:numId="12" w16cid:durableId="6389988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3963415">
    <w:abstractNumId w:val="15"/>
  </w:num>
  <w:num w:numId="14" w16cid:durableId="1498426069">
    <w:abstractNumId w:val="17"/>
  </w:num>
  <w:num w:numId="15" w16cid:durableId="659234345">
    <w:abstractNumId w:val="1"/>
  </w:num>
  <w:num w:numId="16" w16cid:durableId="508910140">
    <w:abstractNumId w:val="18"/>
  </w:num>
  <w:num w:numId="17" w16cid:durableId="9784550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0819598">
    <w:abstractNumId w:val="27"/>
  </w:num>
  <w:num w:numId="19" w16cid:durableId="196507469">
    <w:abstractNumId w:val="8"/>
  </w:num>
  <w:num w:numId="20" w16cid:durableId="1921671971">
    <w:abstractNumId w:val="0"/>
  </w:num>
  <w:num w:numId="21" w16cid:durableId="477696425">
    <w:abstractNumId w:val="7"/>
  </w:num>
  <w:num w:numId="22" w16cid:durableId="5515060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5605151">
    <w:abstractNumId w:val="4"/>
  </w:num>
  <w:num w:numId="24" w16cid:durableId="786972810">
    <w:abstractNumId w:val="10"/>
  </w:num>
  <w:num w:numId="25" w16cid:durableId="847401211">
    <w:abstractNumId w:val="9"/>
  </w:num>
  <w:num w:numId="26" w16cid:durableId="39135934">
    <w:abstractNumId w:val="21"/>
  </w:num>
  <w:num w:numId="27" w16cid:durableId="133799488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026D69"/>
    <w:rsid w:val="0000017F"/>
    <w:rsid w:val="00000272"/>
    <w:rsid w:val="00000279"/>
    <w:rsid w:val="000002F6"/>
    <w:rsid w:val="000004BD"/>
    <w:rsid w:val="00000B7A"/>
    <w:rsid w:val="00000C89"/>
    <w:rsid w:val="00000FEB"/>
    <w:rsid w:val="000012BE"/>
    <w:rsid w:val="000013F0"/>
    <w:rsid w:val="00001574"/>
    <w:rsid w:val="000015ED"/>
    <w:rsid w:val="00001684"/>
    <w:rsid w:val="00001E57"/>
    <w:rsid w:val="00001F76"/>
    <w:rsid w:val="00002386"/>
    <w:rsid w:val="000024EB"/>
    <w:rsid w:val="0000279C"/>
    <w:rsid w:val="000027E2"/>
    <w:rsid w:val="00002877"/>
    <w:rsid w:val="000028B4"/>
    <w:rsid w:val="00002B37"/>
    <w:rsid w:val="00002DE1"/>
    <w:rsid w:val="00003960"/>
    <w:rsid w:val="00003AA0"/>
    <w:rsid w:val="00003F01"/>
    <w:rsid w:val="00003FF9"/>
    <w:rsid w:val="0000415A"/>
    <w:rsid w:val="00004237"/>
    <w:rsid w:val="00004433"/>
    <w:rsid w:val="0000456E"/>
    <w:rsid w:val="00004641"/>
    <w:rsid w:val="0000491E"/>
    <w:rsid w:val="00004AB4"/>
    <w:rsid w:val="00004B84"/>
    <w:rsid w:val="00004CA4"/>
    <w:rsid w:val="000051C6"/>
    <w:rsid w:val="00005261"/>
    <w:rsid w:val="000053BF"/>
    <w:rsid w:val="00005647"/>
    <w:rsid w:val="0000591C"/>
    <w:rsid w:val="00005BB3"/>
    <w:rsid w:val="00005D24"/>
    <w:rsid w:val="00006000"/>
    <w:rsid w:val="00006769"/>
    <w:rsid w:val="000068D4"/>
    <w:rsid w:val="00006A2C"/>
    <w:rsid w:val="00006CBA"/>
    <w:rsid w:val="00006F08"/>
    <w:rsid w:val="00007042"/>
    <w:rsid w:val="00007477"/>
    <w:rsid w:val="000074EC"/>
    <w:rsid w:val="000077EC"/>
    <w:rsid w:val="000079BC"/>
    <w:rsid w:val="0001035A"/>
    <w:rsid w:val="0001058E"/>
    <w:rsid w:val="00010803"/>
    <w:rsid w:val="00010A57"/>
    <w:rsid w:val="00010AAD"/>
    <w:rsid w:val="00010C73"/>
    <w:rsid w:val="00010E3F"/>
    <w:rsid w:val="00010FAD"/>
    <w:rsid w:val="0001107C"/>
    <w:rsid w:val="000114BD"/>
    <w:rsid w:val="000118BC"/>
    <w:rsid w:val="000118FD"/>
    <w:rsid w:val="00011F39"/>
    <w:rsid w:val="000120D6"/>
    <w:rsid w:val="0001226A"/>
    <w:rsid w:val="00012710"/>
    <w:rsid w:val="00012B94"/>
    <w:rsid w:val="00012E66"/>
    <w:rsid w:val="00012EC2"/>
    <w:rsid w:val="00012F82"/>
    <w:rsid w:val="00013101"/>
    <w:rsid w:val="00013313"/>
    <w:rsid w:val="00013360"/>
    <w:rsid w:val="0001362A"/>
    <w:rsid w:val="0001389C"/>
    <w:rsid w:val="0001393A"/>
    <w:rsid w:val="00013A66"/>
    <w:rsid w:val="00013BAE"/>
    <w:rsid w:val="00013C57"/>
    <w:rsid w:val="00013DC6"/>
    <w:rsid w:val="00013FE3"/>
    <w:rsid w:val="00014162"/>
    <w:rsid w:val="00014178"/>
    <w:rsid w:val="00014468"/>
    <w:rsid w:val="0001466C"/>
    <w:rsid w:val="000146C7"/>
    <w:rsid w:val="00014933"/>
    <w:rsid w:val="000149B2"/>
    <w:rsid w:val="00014E03"/>
    <w:rsid w:val="00014E15"/>
    <w:rsid w:val="00014E62"/>
    <w:rsid w:val="000158A9"/>
    <w:rsid w:val="00015BB6"/>
    <w:rsid w:val="00015D55"/>
    <w:rsid w:val="00016478"/>
    <w:rsid w:val="000164A3"/>
    <w:rsid w:val="000168A8"/>
    <w:rsid w:val="00016974"/>
    <w:rsid w:val="00016C60"/>
    <w:rsid w:val="000171F8"/>
    <w:rsid w:val="000171FD"/>
    <w:rsid w:val="00017669"/>
    <w:rsid w:val="00017D4D"/>
    <w:rsid w:val="00017D91"/>
    <w:rsid w:val="00017DC6"/>
    <w:rsid w:val="00020AFD"/>
    <w:rsid w:val="00020C51"/>
    <w:rsid w:val="00020DB2"/>
    <w:rsid w:val="0002184E"/>
    <w:rsid w:val="00021A33"/>
    <w:rsid w:val="00021CF5"/>
    <w:rsid w:val="00021E24"/>
    <w:rsid w:val="00021F55"/>
    <w:rsid w:val="0002261E"/>
    <w:rsid w:val="000227DA"/>
    <w:rsid w:val="00022F51"/>
    <w:rsid w:val="000230FD"/>
    <w:rsid w:val="000231CA"/>
    <w:rsid w:val="0002325E"/>
    <w:rsid w:val="000232DB"/>
    <w:rsid w:val="00023536"/>
    <w:rsid w:val="000236AE"/>
    <w:rsid w:val="00023AFB"/>
    <w:rsid w:val="00023DA9"/>
    <w:rsid w:val="00023E1B"/>
    <w:rsid w:val="00023F44"/>
    <w:rsid w:val="00023FA4"/>
    <w:rsid w:val="00023FD6"/>
    <w:rsid w:val="0002404B"/>
    <w:rsid w:val="00024399"/>
    <w:rsid w:val="00024572"/>
    <w:rsid w:val="00024574"/>
    <w:rsid w:val="00024896"/>
    <w:rsid w:val="00024990"/>
    <w:rsid w:val="00024A83"/>
    <w:rsid w:val="00024D99"/>
    <w:rsid w:val="000251A3"/>
    <w:rsid w:val="00025217"/>
    <w:rsid w:val="0002541C"/>
    <w:rsid w:val="0002596C"/>
    <w:rsid w:val="00025A62"/>
    <w:rsid w:val="00025ADB"/>
    <w:rsid w:val="00025B97"/>
    <w:rsid w:val="00025F6C"/>
    <w:rsid w:val="00026290"/>
    <w:rsid w:val="000263AA"/>
    <w:rsid w:val="0002660C"/>
    <w:rsid w:val="00026700"/>
    <w:rsid w:val="00026706"/>
    <w:rsid w:val="0002674C"/>
    <w:rsid w:val="000268F7"/>
    <w:rsid w:val="00026AC5"/>
    <w:rsid w:val="00026D69"/>
    <w:rsid w:val="0002719A"/>
    <w:rsid w:val="0002752C"/>
    <w:rsid w:val="00027779"/>
    <w:rsid w:val="00027D1E"/>
    <w:rsid w:val="00027E0B"/>
    <w:rsid w:val="00027E13"/>
    <w:rsid w:val="00027EED"/>
    <w:rsid w:val="00027F13"/>
    <w:rsid w:val="00030016"/>
    <w:rsid w:val="000301BF"/>
    <w:rsid w:val="000303AC"/>
    <w:rsid w:val="00030444"/>
    <w:rsid w:val="00030692"/>
    <w:rsid w:val="00030C82"/>
    <w:rsid w:val="0003108C"/>
    <w:rsid w:val="00031190"/>
    <w:rsid w:val="000312CC"/>
    <w:rsid w:val="000312E9"/>
    <w:rsid w:val="000312ED"/>
    <w:rsid w:val="00031481"/>
    <w:rsid w:val="0003176C"/>
    <w:rsid w:val="00031F2C"/>
    <w:rsid w:val="00032286"/>
    <w:rsid w:val="000323E0"/>
    <w:rsid w:val="000323EF"/>
    <w:rsid w:val="00032801"/>
    <w:rsid w:val="0003294B"/>
    <w:rsid w:val="00032D71"/>
    <w:rsid w:val="00032DE6"/>
    <w:rsid w:val="00032E8D"/>
    <w:rsid w:val="00033137"/>
    <w:rsid w:val="00033178"/>
    <w:rsid w:val="00033331"/>
    <w:rsid w:val="00033A8A"/>
    <w:rsid w:val="0003451C"/>
    <w:rsid w:val="00034C81"/>
    <w:rsid w:val="00034E46"/>
    <w:rsid w:val="00035139"/>
    <w:rsid w:val="00035163"/>
    <w:rsid w:val="00035187"/>
    <w:rsid w:val="000351EF"/>
    <w:rsid w:val="000358D6"/>
    <w:rsid w:val="000359B9"/>
    <w:rsid w:val="00035A1F"/>
    <w:rsid w:val="00035B4E"/>
    <w:rsid w:val="00035BA3"/>
    <w:rsid w:val="00035D2C"/>
    <w:rsid w:val="00035F72"/>
    <w:rsid w:val="00035FD9"/>
    <w:rsid w:val="000362D6"/>
    <w:rsid w:val="000365E7"/>
    <w:rsid w:val="00036739"/>
    <w:rsid w:val="00036908"/>
    <w:rsid w:val="00036A19"/>
    <w:rsid w:val="00036A70"/>
    <w:rsid w:val="00036F6A"/>
    <w:rsid w:val="00036FBD"/>
    <w:rsid w:val="00037072"/>
    <w:rsid w:val="000372FA"/>
    <w:rsid w:val="00037449"/>
    <w:rsid w:val="000378B8"/>
    <w:rsid w:val="00037A96"/>
    <w:rsid w:val="00037CE2"/>
    <w:rsid w:val="00037F49"/>
    <w:rsid w:val="00037F81"/>
    <w:rsid w:val="00040850"/>
    <w:rsid w:val="00040BDB"/>
    <w:rsid w:val="00040EC2"/>
    <w:rsid w:val="00041236"/>
    <w:rsid w:val="00041300"/>
    <w:rsid w:val="0004176C"/>
    <w:rsid w:val="00041797"/>
    <w:rsid w:val="00041903"/>
    <w:rsid w:val="000419B3"/>
    <w:rsid w:val="00041C5B"/>
    <w:rsid w:val="00041D37"/>
    <w:rsid w:val="00041E78"/>
    <w:rsid w:val="00041FBF"/>
    <w:rsid w:val="00042132"/>
    <w:rsid w:val="000421D0"/>
    <w:rsid w:val="0004263E"/>
    <w:rsid w:val="00042A12"/>
    <w:rsid w:val="00042A7F"/>
    <w:rsid w:val="00042AA6"/>
    <w:rsid w:val="000430CC"/>
    <w:rsid w:val="000430E6"/>
    <w:rsid w:val="00043650"/>
    <w:rsid w:val="00043BC5"/>
    <w:rsid w:val="00043E65"/>
    <w:rsid w:val="000441FC"/>
    <w:rsid w:val="00044448"/>
    <w:rsid w:val="00044479"/>
    <w:rsid w:val="00044882"/>
    <w:rsid w:val="000449BB"/>
    <w:rsid w:val="00044BDC"/>
    <w:rsid w:val="00044C11"/>
    <w:rsid w:val="000455E1"/>
    <w:rsid w:val="00045AA1"/>
    <w:rsid w:val="00045E8F"/>
    <w:rsid w:val="0004622F"/>
    <w:rsid w:val="000467A9"/>
    <w:rsid w:val="00046864"/>
    <w:rsid w:val="00046970"/>
    <w:rsid w:val="00046EE3"/>
    <w:rsid w:val="000473A1"/>
    <w:rsid w:val="0004761D"/>
    <w:rsid w:val="00047B1C"/>
    <w:rsid w:val="00047BE4"/>
    <w:rsid w:val="00047C72"/>
    <w:rsid w:val="00047CE9"/>
    <w:rsid w:val="00047E56"/>
    <w:rsid w:val="000501F1"/>
    <w:rsid w:val="00050257"/>
    <w:rsid w:val="00050487"/>
    <w:rsid w:val="000504A5"/>
    <w:rsid w:val="000507C3"/>
    <w:rsid w:val="00050EA5"/>
    <w:rsid w:val="00050F51"/>
    <w:rsid w:val="000512EA"/>
    <w:rsid w:val="000517D0"/>
    <w:rsid w:val="00051CDA"/>
    <w:rsid w:val="00051FB8"/>
    <w:rsid w:val="00052234"/>
    <w:rsid w:val="00052630"/>
    <w:rsid w:val="00052825"/>
    <w:rsid w:val="000528FB"/>
    <w:rsid w:val="00052C61"/>
    <w:rsid w:val="00052ED7"/>
    <w:rsid w:val="00052F96"/>
    <w:rsid w:val="00053066"/>
    <w:rsid w:val="00053244"/>
    <w:rsid w:val="00053492"/>
    <w:rsid w:val="00053724"/>
    <w:rsid w:val="000538DC"/>
    <w:rsid w:val="00053C43"/>
    <w:rsid w:val="00053E58"/>
    <w:rsid w:val="0005434E"/>
    <w:rsid w:val="0005472E"/>
    <w:rsid w:val="000547C6"/>
    <w:rsid w:val="00054AD4"/>
    <w:rsid w:val="00054B88"/>
    <w:rsid w:val="00054D54"/>
    <w:rsid w:val="0005528B"/>
    <w:rsid w:val="00055546"/>
    <w:rsid w:val="0005568C"/>
    <w:rsid w:val="000557B4"/>
    <w:rsid w:val="00055860"/>
    <w:rsid w:val="00055C75"/>
    <w:rsid w:val="00055CF2"/>
    <w:rsid w:val="00055D0A"/>
    <w:rsid w:val="00055D0B"/>
    <w:rsid w:val="0005605D"/>
    <w:rsid w:val="000560BA"/>
    <w:rsid w:val="00056329"/>
    <w:rsid w:val="000563CD"/>
    <w:rsid w:val="0005664B"/>
    <w:rsid w:val="00056739"/>
    <w:rsid w:val="00056C9D"/>
    <w:rsid w:val="000570E5"/>
    <w:rsid w:val="000576F4"/>
    <w:rsid w:val="000579F4"/>
    <w:rsid w:val="00057A77"/>
    <w:rsid w:val="00057EB2"/>
    <w:rsid w:val="0006013C"/>
    <w:rsid w:val="00060538"/>
    <w:rsid w:val="000606D4"/>
    <w:rsid w:val="00060722"/>
    <w:rsid w:val="00060BA3"/>
    <w:rsid w:val="00060EC5"/>
    <w:rsid w:val="00060EE0"/>
    <w:rsid w:val="00060FD9"/>
    <w:rsid w:val="00061573"/>
    <w:rsid w:val="000617D7"/>
    <w:rsid w:val="00061BDC"/>
    <w:rsid w:val="0006204E"/>
    <w:rsid w:val="000620DA"/>
    <w:rsid w:val="00062276"/>
    <w:rsid w:val="0006238A"/>
    <w:rsid w:val="000626EE"/>
    <w:rsid w:val="000628D3"/>
    <w:rsid w:val="00062985"/>
    <w:rsid w:val="00062F7F"/>
    <w:rsid w:val="00063623"/>
    <w:rsid w:val="000637AE"/>
    <w:rsid w:val="00063C30"/>
    <w:rsid w:val="00063E71"/>
    <w:rsid w:val="00063FE2"/>
    <w:rsid w:val="000640A9"/>
    <w:rsid w:val="0006422E"/>
    <w:rsid w:val="0006444A"/>
    <w:rsid w:val="00064489"/>
    <w:rsid w:val="00064D5A"/>
    <w:rsid w:val="00065584"/>
    <w:rsid w:val="000655FD"/>
    <w:rsid w:val="00065A52"/>
    <w:rsid w:val="00065E7A"/>
    <w:rsid w:val="000660C5"/>
    <w:rsid w:val="00066174"/>
    <w:rsid w:val="0006671E"/>
    <w:rsid w:val="00066ABF"/>
    <w:rsid w:val="00066F02"/>
    <w:rsid w:val="00067098"/>
    <w:rsid w:val="0006736F"/>
    <w:rsid w:val="0006742D"/>
    <w:rsid w:val="0006749F"/>
    <w:rsid w:val="000676F8"/>
    <w:rsid w:val="00067769"/>
    <w:rsid w:val="00067C91"/>
    <w:rsid w:val="00067D35"/>
    <w:rsid w:val="0007008D"/>
    <w:rsid w:val="0007019F"/>
    <w:rsid w:val="00070273"/>
    <w:rsid w:val="000702C1"/>
    <w:rsid w:val="000704F3"/>
    <w:rsid w:val="00070635"/>
    <w:rsid w:val="00070646"/>
    <w:rsid w:val="00070817"/>
    <w:rsid w:val="00070AA3"/>
    <w:rsid w:val="00070C97"/>
    <w:rsid w:val="0007112E"/>
    <w:rsid w:val="0007163A"/>
    <w:rsid w:val="000717B1"/>
    <w:rsid w:val="0007196E"/>
    <w:rsid w:val="000719DF"/>
    <w:rsid w:val="00071B67"/>
    <w:rsid w:val="00071CA4"/>
    <w:rsid w:val="00071D4C"/>
    <w:rsid w:val="00071DE2"/>
    <w:rsid w:val="0007202C"/>
    <w:rsid w:val="00072074"/>
    <w:rsid w:val="000720C2"/>
    <w:rsid w:val="00072288"/>
    <w:rsid w:val="000723E1"/>
    <w:rsid w:val="00072733"/>
    <w:rsid w:val="00072783"/>
    <w:rsid w:val="00072E02"/>
    <w:rsid w:val="0007328E"/>
    <w:rsid w:val="00073536"/>
    <w:rsid w:val="000735D2"/>
    <w:rsid w:val="0007374D"/>
    <w:rsid w:val="000737C6"/>
    <w:rsid w:val="00073956"/>
    <w:rsid w:val="00073963"/>
    <w:rsid w:val="000739CC"/>
    <w:rsid w:val="00073A9B"/>
    <w:rsid w:val="00073BBA"/>
    <w:rsid w:val="00073F07"/>
    <w:rsid w:val="00073F9C"/>
    <w:rsid w:val="000742AF"/>
    <w:rsid w:val="00074364"/>
    <w:rsid w:val="00074430"/>
    <w:rsid w:val="000744BA"/>
    <w:rsid w:val="0007495B"/>
    <w:rsid w:val="00074A1F"/>
    <w:rsid w:val="00074BE6"/>
    <w:rsid w:val="00074C2B"/>
    <w:rsid w:val="000752FC"/>
    <w:rsid w:val="00075710"/>
    <w:rsid w:val="000758E3"/>
    <w:rsid w:val="00075C36"/>
    <w:rsid w:val="0007640C"/>
    <w:rsid w:val="000767F1"/>
    <w:rsid w:val="00076B29"/>
    <w:rsid w:val="00076B41"/>
    <w:rsid w:val="00076D0E"/>
    <w:rsid w:val="00076E0C"/>
    <w:rsid w:val="000778FC"/>
    <w:rsid w:val="00077B04"/>
    <w:rsid w:val="0008006E"/>
    <w:rsid w:val="000802A9"/>
    <w:rsid w:val="0008061A"/>
    <w:rsid w:val="00080E21"/>
    <w:rsid w:val="0008129B"/>
    <w:rsid w:val="00081361"/>
    <w:rsid w:val="00081397"/>
    <w:rsid w:val="000813EB"/>
    <w:rsid w:val="000816AD"/>
    <w:rsid w:val="00081910"/>
    <w:rsid w:val="00081DDE"/>
    <w:rsid w:val="00081F95"/>
    <w:rsid w:val="000820A7"/>
    <w:rsid w:val="0008217F"/>
    <w:rsid w:val="0008221A"/>
    <w:rsid w:val="00082224"/>
    <w:rsid w:val="0008252E"/>
    <w:rsid w:val="00082889"/>
    <w:rsid w:val="00082914"/>
    <w:rsid w:val="00082CDA"/>
    <w:rsid w:val="0008309F"/>
    <w:rsid w:val="000838A2"/>
    <w:rsid w:val="00083917"/>
    <w:rsid w:val="00083CD6"/>
    <w:rsid w:val="00084187"/>
    <w:rsid w:val="00084238"/>
    <w:rsid w:val="00084982"/>
    <w:rsid w:val="00084CB1"/>
    <w:rsid w:val="00085014"/>
    <w:rsid w:val="000850EC"/>
    <w:rsid w:val="00085201"/>
    <w:rsid w:val="00085460"/>
    <w:rsid w:val="00085689"/>
    <w:rsid w:val="0008568F"/>
    <w:rsid w:val="0008673C"/>
    <w:rsid w:val="0008687D"/>
    <w:rsid w:val="000869D9"/>
    <w:rsid w:val="00086BAE"/>
    <w:rsid w:val="00086C98"/>
    <w:rsid w:val="0008745F"/>
    <w:rsid w:val="0008771F"/>
    <w:rsid w:val="00087826"/>
    <w:rsid w:val="000908D6"/>
    <w:rsid w:val="0009125C"/>
    <w:rsid w:val="000913AD"/>
    <w:rsid w:val="00091443"/>
    <w:rsid w:val="0009156A"/>
    <w:rsid w:val="0009164E"/>
    <w:rsid w:val="00091F49"/>
    <w:rsid w:val="0009214D"/>
    <w:rsid w:val="0009227B"/>
    <w:rsid w:val="00092369"/>
    <w:rsid w:val="00092689"/>
    <w:rsid w:val="00093051"/>
    <w:rsid w:val="00093318"/>
    <w:rsid w:val="000935F8"/>
    <w:rsid w:val="000938A2"/>
    <w:rsid w:val="000938C5"/>
    <w:rsid w:val="00093F02"/>
    <w:rsid w:val="0009409C"/>
    <w:rsid w:val="000940DF"/>
    <w:rsid w:val="00094471"/>
    <w:rsid w:val="00094539"/>
    <w:rsid w:val="000946C2"/>
    <w:rsid w:val="00094755"/>
    <w:rsid w:val="000948CF"/>
    <w:rsid w:val="000949E3"/>
    <w:rsid w:val="00094A65"/>
    <w:rsid w:val="00094A84"/>
    <w:rsid w:val="00094E7F"/>
    <w:rsid w:val="00094F27"/>
    <w:rsid w:val="00094F54"/>
    <w:rsid w:val="0009521E"/>
    <w:rsid w:val="00095533"/>
    <w:rsid w:val="000956E9"/>
    <w:rsid w:val="000957FE"/>
    <w:rsid w:val="00095A7D"/>
    <w:rsid w:val="00095CD9"/>
    <w:rsid w:val="00095E8A"/>
    <w:rsid w:val="00096507"/>
    <w:rsid w:val="0009659F"/>
    <w:rsid w:val="00096627"/>
    <w:rsid w:val="000966C3"/>
    <w:rsid w:val="00096B2D"/>
    <w:rsid w:val="00096B35"/>
    <w:rsid w:val="00096BA3"/>
    <w:rsid w:val="00096BCB"/>
    <w:rsid w:val="00097170"/>
    <w:rsid w:val="00097258"/>
    <w:rsid w:val="00097538"/>
    <w:rsid w:val="00097763"/>
    <w:rsid w:val="000979B3"/>
    <w:rsid w:val="00097BCF"/>
    <w:rsid w:val="00097C13"/>
    <w:rsid w:val="00097C1B"/>
    <w:rsid w:val="00097F5A"/>
    <w:rsid w:val="00097FE3"/>
    <w:rsid w:val="000A0179"/>
    <w:rsid w:val="000A01D9"/>
    <w:rsid w:val="000A04B4"/>
    <w:rsid w:val="000A055B"/>
    <w:rsid w:val="000A059B"/>
    <w:rsid w:val="000A05D6"/>
    <w:rsid w:val="000A0700"/>
    <w:rsid w:val="000A09AD"/>
    <w:rsid w:val="000A0B3A"/>
    <w:rsid w:val="000A0D74"/>
    <w:rsid w:val="000A1512"/>
    <w:rsid w:val="000A15E4"/>
    <w:rsid w:val="000A16B0"/>
    <w:rsid w:val="000A19CB"/>
    <w:rsid w:val="000A1E3F"/>
    <w:rsid w:val="000A2315"/>
    <w:rsid w:val="000A244F"/>
    <w:rsid w:val="000A2575"/>
    <w:rsid w:val="000A28BD"/>
    <w:rsid w:val="000A2A90"/>
    <w:rsid w:val="000A2C62"/>
    <w:rsid w:val="000A2E54"/>
    <w:rsid w:val="000A2E96"/>
    <w:rsid w:val="000A30F9"/>
    <w:rsid w:val="000A3721"/>
    <w:rsid w:val="000A3841"/>
    <w:rsid w:val="000A3990"/>
    <w:rsid w:val="000A3B01"/>
    <w:rsid w:val="000A3BAF"/>
    <w:rsid w:val="000A3E52"/>
    <w:rsid w:val="000A40E3"/>
    <w:rsid w:val="000A41B9"/>
    <w:rsid w:val="000A43C4"/>
    <w:rsid w:val="000A4744"/>
    <w:rsid w:val="000A4810"/>
    <w:rsid w:val="000A4AC2"/>
    <w:rsid w:val="000A4BB0"/>
    <w:rsid w:val="000A4FF3"/>
    <w:rsid w:val="000A510F"/>
    <w:rsid w:val="000A51F3"/>
    <w:rsid w:val="000A548F"/>
    <w:rsid w:val="000A5A4E"/>
    <w:rsid w:val="000A5B5F"/>
    <w:rsid w:val="000A5BF0"/>
    <w:rsid w:val="000A5C7D"/>
    <w:rsid w:val="000A5E67"/>
    <w:rsid w:val="000A5EBD"/>
    <w:rsid w:val="000A5F2C"/>
    <w:rsid w:val="000A6267"/>
    <w:rsid w:val="000A6592"/>
    <w:rsid w:val="000A66CD"/>
    <w:rsid w:val="000A6C89"/>
    <w:rsid w:val="000A719A"/>
    <w:rsid w:val="000A7398"/>
    <w:rsid w:val="000A73D0"/>
    <w:rsid w:val="000A73DC"/>
    <w:rsid w:val="000A7418"/>
    <w:rsid w:val="000A75EE"/>
    <w:rsid w:val="000A7861"/>
    <w:rsid w:val="000A7E08"/>
    <w:rsid w:val="000B00B4"/>
    <w:rsid w:val="000B012B"/>
    <w:rsid w:val="000B03DA"/>
    <w:rsid w:val="000B043C"/>
    <w:rsid w:val="000B04A8"/>
    <w:rsid w:val="000B0536"/>
    <w:rsid w:val="000B06A6"/>
    <w:rsid w:val="000B0959"/>
    <w:rsid w:val="000B09DD"/>
    <w:rsid w:val="000B0A6B"/>
    <w:rsid w:val="000B0AE9"/>
    <w:rsid w:val="000B0B1E"/>
    <w:rsid w:val="000B0D97"/>
    <w:rsid w:val="000B11F1"/>
    <w:rsid w:val="000B1427"/>
    <w:rsid w:val="000B154F"/>
    <w:rsid w:val="000B167B"/>
    <w:rsid w:val="000B181E"/>
    <w:rsid w:val="000B1A42"/>
    <w:rsid w:val="000B1B52"/>
    <w:rsid w:val="000B1E11"/>
    <w:rsid w:val="000B20BF"/>
    <w:rsid w:val="000B20D4"/>
    <w:rsid w:val="000B211B"/>
    <w:rsid w:val="000B22C0"/>
    <w:rsid w:val="000B2568"/>
    <w:rsid w:val="000B256D"/>
    <w:rsid w:val="000B271B"/>
    <w:rsid w:val="000B27E1"/>
    <w:rsid w:val="000B2B7C"/>
    <w:rsid w:val="000B2BDD"/>
    <w:rsid w:val="000B2D62"/>
    <w:rsid w:val="000B2DE7"/>
    <w:rsid w:val="000B2EBF"/>
    <w:rsid w:val="000B30AC"/>
    <w:rsid w:val="000B32B2"/>
    <w:rsid w:val="000B35AD"/>
    <w:rsid w:val="000B3831"/>
    <w:rsid w:val="000B3DC1"/>
    <w:rsid w:val="000B3FB6"/>
    <w:rsid w:val="000B402E"/>
    <w:rsid w:val="000B40D6"/>
    <w:rsid w:val="000B427C"/>
    <w:rsid w:val="000B44D9"/>
    <w:rsid w:val="000B46C3"/>
    <w:rsid w:val="000B47F5"/>
    <w:rsid w:val="000B4974"/>
    <w:rsid w:val="000B4AB9"/>
    <w:rsid w:val="000B4CD8"/>
    <w:rsid w:val="000B4CFC"/>
    <w:rsid w:val="000B4D99"/>
    <w:rsid w:val="000B5144"/>
    <w:rsid w:val="000B51FC"/>
    <w:rsid w:val="000B5240"/>
    <w:rsid w:val="000B547C"/>
    <w:rsid w:val="000B5504"/>
    <w:rsid w:val="000B561E"/>
    <w:rsid w:val="000B57DB"/>
    <w:rsid w:val="000B5E59"/>
    <w:rsid w:val="000B5EA3"/>
    <w:rsid w:val="000B6015"/>
    <w:rsid w:val="000B6048"/>
    <w:rsid w:val="000B655A"/>
    <w:rsid w:val="000B669C"/>
    <w:rsid w:val="000B6BF6"/>
    <w:rsid w:val="000B6CF0"/>
    <w:rsid w:val="000B6D69"/>
    <w:rsid w:val="000B733D"/>
    <w:rsid w:val="000B7433"/>
    <w:rsid w:val="000B7746"/>
    <w:rsid w:val="000B78CD"/>
    <w:rsid w:val="000B7CAB"/>
    <w:rsid w:val="000B7CC2"/>
    <w:rsid w:val="000B7D40"/>
    <w:rsid w:val="000B7DA8"/>
    <w:rsid w:val="000C005D"/>
    <w:rsid w:val="000C010E"/>
    <w:rsid w:val="000C015B"/>
    <w:rsid w:val="000C03FF"/>
    <w:rsid w:val="000C0411"/>
    <w:rsid w:val="000C057E"/>
    <w:rsid w:val="000C0758"/>
    <w:rsid w:val="000C0A3E"/>
    <w:rsid w:val="000C18DD"/>
    <w:rsid w:val="000C1D5C"/>
    <w:rsid w:val="000C24FA"/>
    <w:rsid w:val="000C26FC"/>
    <w:rsid w:val="000C27FF"/>
    <w:rsid w:val="000C2888"/>
    <w:rsid w:val="000C29D3"/>
    <w:rsid w:val="000C2B6C"/>
    <w:rsid w:val="000C2CCC"/>
    <w:rsid w:val="000C2CD8"/>
    <w:rsid w:val="000C2DB7"/>
    <w:rsid w:val="000C2FFB"/>
    <w:rsid w:val="000C3172"/>
    <w:rsid w:val="000C33EB"/>
    <w:rsid w:val="000C3467"/>
    <w:rsid w:val="000C34FB"/>
    <w:rsid w:val="000C3526"/>
    <w:rsid w:val="000C39FD"/>
    <w:rsid w:val="000C3B79"/>
    <w:rsid w:val="000C3BA6"/>
    <w:rsid w:val="000C3C38"/>
    <w:rsid w:val="000C3D16"/>
    <w:rsid w:val="000C41E0"/>
    <w:rsid w:val="000C41F9"/>
    <w:rsid w:val="000C4231"/>
    <w:rsid w:val="000C436A"/>
    <w:rsid w:val="000C4666"/>
    <w:rsid w:val="000C47C7"/>
    <w:rsid w:val="000C48C5"/>
    <w:rsid w:val="000C4A45"/>
    <w:rsid w:val="000C4B95"/>
    <w:rsid w:val="000C4C90"/>
    <w:rsid w:val="000C4C94"/>
    <w:rsid w:val="000C4E6D"/>
    <w:rsid w:val="000C5118"/>
    <w:rsid w:val="000C51E0"/>
    <w:rsid w:val="000C5411"/>
    <w:rsid w:val="000C54B8"/>
    <w:rsid w:val="000C55BE"/>
    <w:rsid w:val="000C57F2"/>
    <w:rsid w:val="000C6231"/>
    <w:rsid w:val="000C7022"/>
    <w:rsid w:val="000C707C"/>
    <w:rsid w:val="000C70E7"/>
    <w:rsid w:val="000C7611"/>
    <w:rsid w:val="000C7798"/>
    <w:rsid w:val="000C7AF0"/>
    <w:rsid w:val="000D050A"/>
    <w:rsid w:val="000D0526"/>
    <w:rsid w:val="000D06EA"/>
    <w:rsid w:val="000D0AC2"/>
    <w:rsid w:val="000D0CA4"/>
    <w:rsid w:val="000D127A"/>
    <w:rsid w:val="000D19B0"/>
    <w:rsid w:val="000D1A7B"/>
    <w:rsid w:val="000D1E0A"/>
    <w:rsid w:val="000D1E7B"/>
    <w:rsid w:val="000D2044"/>
    <w:rsid w:val="000D22C9"/>
    <w:rsid w:val="000D2340"/>
    <w:rsid w:val="000D2526"/>
    <w:rsid w:val="000D2813"/>
    <w:rsid w:val="000D28A9"/>
    <w:rsid w:val="000D28E6"/>
    <w:rsid w:val="000D2EA1"/>
    <w:rsid w:val="000D30B8"/>
    <w:rsid w:val="000D3159"/>
    <w:rsid w:val="000D3282"/>
    <w:rsid w:val="000D32F4"/>
    <w:rsid w:val="000D3AE8"/>
    <w:rsid w:val="000D3B59"/>
    <w:rsid w:val="000D3B5A"/>
    <w:rsid w:val="000D3C82"/>
    <w:rsid w:val="000D3D33"/>
    <w:rsid w:val="000D3E39"/>
    <w:rsid w:val="000D3F7B"/>
    <w:rsid w:val="000D4172"/>
    <w:rsid w:val="000D42D6"/>
    <w:rsid w:val="000D440B"/>
    <w:rsid w:val="000D464F"/>
    <w:rsid w:val="000D4E2A"/>
    <w:rsid w:val="000D4EC1"/>
    <w:rsid w:val="000D4F30"/>
    <w:rsid w:val="000D5422"/>
    <w:rsid w:val="000D5474"/>
    <w:rsid w:val="000D586F"/>
    <w:rsid w:val="000D5DF9"/>
    <w:rsid w:val="000D5F90"/>
    <w:rsid w:val="000D653B"/>
    <w:rsid w:val="000D6AC1"/>
    <w:rsid w:val="000D6DC7"/>
    <w:rsid w:val="000D703A"/>
    <w:rsid w:val="000D7202"/>
    <w:rsid w:val="000D7482"/>
    <w:rsid w:val="000D76D9"/>
    <w:rsid w:val="000D7891"/>
    <w:rsid w:val="000D7CCE"/>
    <w:rsid w:val="000D7E1F"/>
    <w:rsid w:val="000D7F35"/>
    <w:rsid w:val="000E01C1"/>
    <w:rsid w:val="000E01D0"/>
    <w:rsid w:val="000E0366"/>
    <w:rsid w:val="000E0678"/>
    <w:rsid w:val="000E105F"/>
    <w:rsid w:val="000E1139"/>
    <w:rsid w:val="000E166F"/>
    <w:rsid w:val="000E1779"/>
    <w:rsid w:val="000E19D8"/>
    <w:rsid w:val="000E1A21"/>
    <w:rsid w:val="000E1BEC"/>
    <w:rsid w:val="000E1F1D"/>
    <w:rsid w:val="000E21E5"/>
    <w:rsid w:val="000E2207"/>
    <w:rsid w:val="000E22B2"/>
    <w:rsid w:val="000E24E1"/>
    <w:rsid w:val="000E25A9"/>
    <w:rsid w:val="000E27B6"/>
    <w:rsid w:val="000E2BE0"/>
    <w:rsid w:val="000E2CE7"/>
    <w:rsid w:val="000E33C8"/>
    <w:rsid w:val="000E35C7"/>
    <w:rsid w:val="000E384F"/>
    <w:rsid w:val="000E3AF5"/>
    <w:rsid w:val="000E3B96"/>
    <w:rsid w:val="000E3CF1"/>
    <w:rsid w:val="000E4231"/>
    <w:rsid w:val="000E42C8"/>
    <w:rsid w:val="000E440A"/>
    <w:rsid w:val="000E4B54"/>
    <w:rsid w:val="000E4ED9"/>
    <w:rsid w:val="000E521E"/>
    <w:rsid w:val="000E53BD"/>
    <w:rsid w:val="000E547A"/>
    <w:rsid w:val="000E55A2"/>
    <w:rsid w:val="000E5F4E"/>
    <w:rsid w:val="000E63B7"/>
    <w:rsid w:val="000E6684"/>
    <w:rsid w:val="000E6777"/>
    <w:rsid w:val="000E6D4C"/>
    <w:rsid w:val="000E6E0B"/>
    <w:rsid w:val="000E6ED4"/>
    <w:rsid w:val="000E6F36"/>
    <w:rsid w:val="000E7055"/>
    <w:rsid w:val="000E706A"/>
    <w:rsid w:val="000E7410"/>
    <w:rsid w:val="000E7433"/>
    <w:rsid w:val="000E769B"/>
    <w:rsid w:val="000E7916"/>
    <w:rsid w:val="000E7936"/>
    <w:rsid w:val="000E7A3A"/>
    <w:rsid w:val="000E7AB4"/>
    <w:rsid w:val="000E7C36"/>
    <w:rsid w:val="000E7C9D"/>
    <w:rsid w:val="000F01A3"/>
    <w:rsid w:val="000F03BC"/>
    <w:rsid w:val="000F0532"/>
    <w:rsid w:val="000F08DB"/>
    <w:rsid w:val="000F0A47"/>
    <w:rsid w:val="000F0D0C"/>
    <w:rsid w:val="000F0D60"/>
    <w:rsid w:val="000F101F"/>
    <w:rsid w:val="000F1403"/>
    <w:rsid w:val="000F147D"/>
    <w:rsid w:val="000F1A3A"/>
    <w:rsid w:val="000F1A53"/>
    <w:rsid w:val="000F1A5A"/>
    <w:rsid w:val="000F1D45"/>
    <w:rsid w:val="000F1FA4"/>
    <w:rsid w:val="000F2014"/>
    <w:rsid w:val="000F2194"/>
    <w:rsid w:val="000F24B2"/>
    <w:rsid w:val="000F25A7"/>
    <w:rsid w:val="000F25C8"/>
    <w:rsid w:val="000F2B1B"/>
    <w:rsid w:val="000F306B"/>
    <w:rsid w:val="000F31D9"/>
    <w:rsid w:val="000F376E"/>
    <w:rsid w:val="000F37FA"/>
    <w:rsid w:val="000F3CC1"/>
    <w:rsid w:val="000F3ED4"/>
    <w:rsid w:val="000F3FC7"/>
    <w:rsid w:val="000F466E"/>
    <w:rsid w:val="000F4A13"/>
    <w:rsid w:val="000F4B7E"/>
    <w:rsid w:val="000F4CD5"/>
    <w:rsid w:val="000F5080"/>
    <w:rsid w:val="000F5216"/>
    <w:rsid w:val="000F52A3"/>
    <w:rsid w:val="000F567F"/>
    <w:rsid w:val="000F56B8"/>
    <w:rsid w:val="000F5857"/>
    <w:rsid w:val="000F5A78"/>
    <w:rsid w:val="000F5B51"/>
    <w:rsid w:val="000F5E34"/>
    <w:rsid w:val="000F5E5F"/>
    <w:rsid w:val="000F5E8C"/>
    <w:rsid w:val="000F643A"/>
    <w:rsid w:val="000F65AE"/>
    <w:rsid w:val="000F65EE"/>
    <w:rsid w:val="000F6801"/>
    <w:rsid w:val="000F6803"/>
    <w:rsid w:val="000F69A8"/>
    <w:rsid w:val="000F6C6F"/>
    <w:rsid w:val="000F6D60"/>
    <w:rsid w:val="000F6D6B"/>
    <w:rsid w:val="000F6E4C"/>
    <w:rsid w:val="000F7573"/>
    <w:rsid w:val="000F7657"/>
    <w:rsid w:val="000F777B"/>
    <w:rsid w:val="000F7A4B"/>
    <w:rsid w:val="000F7B3C"/>
    <w:rsid w:val="000F7F8C"/>
    <w:rsid w:val="001000DA"/>
    <w:rsid w:val="00100611"/>
    <w:rsid w:val="001006AD"/>
    <w:rsid w:val="001006C8"/>
    <w:rsid w:val="00100705"/>
    <w:rsid w:val="0010072A"/>
    <w:rsid w:val="00100869"/>
    <w:rsid w:val="001009C3"/>
    <w:rsid w:val="00100B5E"/>
    <w:rsid w:val="00100B60"/>
    <w:rsid w:val="00100E42"/>
    <w:rsid w:val="00101336"/>
    <w:rsid w:val="00101358"/>
    <w:rsid w:val="00101435"/>
    <w:rsid w:val="00101451"/>
    <w:rsid w:val="001015CD"/>
    <w:rsid w:val="00101788"/>
    <w:rsid w:val="001019AD"/>
    <w:rsid w:val="00101BD6"/>
    <w:rsid w:val="00102B55"/>
    <w:rsid w:val="00102D42"/>
    <w:rsid w:val="0010306F"/>
    <w:rsid w:val="001031FC"/>
    <w:rsid w:val="00103334"/>
    <w:rsid w:val="0010384A"/>
    <w:rsid w:val="00103872"/>
    <w:rsid w:val="00103D73"/>
    <w:rsid w:val="00103F0F"/>
    <w:rsid w:val="001040B4"/>
    <w:rsid w:val="00104371"/>
    <w:rsid w:val="00104574"/>
    <w:rsid w:val="00104B12"/>
    <w:rsid w:val="00104F66"/>
    <w:rsid w:val="0010535C"/>
    <w:rsid w:val="001054A3"/>
    <w:rsid w:val="0010559C"/>
    <w:rsid w:val="001057FA"/>
    <w:rsid w:val="00105C32"/>
    <w:rsid w:val="0010606F"/>
    <w:rsid w:val="0010632A"/>
    <w:rsid w:val="0010632E"/>
    <w:rsid w:val="00106488"/>
    <w:rsid w:val="00106625"/>
    <w:rsid w:val="00106793"/>
    <w:rsid w:val="00106A7E"/>
    <w:rsid w:val="00106A81"/>
    <w:rsid w:val="00106B89"/>
    <w:rsid w:val="00106CA2"/>
    <w:rsid w:val="00106DDE"/>
    <w:rsid w:val="0010799B"/>
    <w:rsid w:val="001103AC"/>
    <w:rsid w:val="00110471"/>
    <w:rsid w:val="001108B2"/>
    <w:rsid w:val="00110A24"/>
    <w:rsid w:val="00110A62"/>
    <w:rsid w:val="00110A91"/>
    <w:rsid w:val="00110B1B"/>
    <w:rsid w:val="00110B5D"/>
    <w:rsid w:val="0011105B"/>
    <w:rsid w:val="0011111B"/>
    <w:rsid w:val="0011145B"/>
    <w:rsid w:val="0011146B"/>
    <w:rsid w:val="00111483"/>
    <w:rsid w:val="00111886"/>
    <w:rsid w:val="00111C90"/>
    <w:rsid w:val="00111CE1"/>
    <w:rsid w:val="00112151"/>
    <w:rsid w:val="00112275"/>
    <w:rsid w:val="00112614"/>
    <w:rsid w:val="00112632"/>
    <w:rsid w:val="0011267E"/>
    <w:rsid w:val="0011271A"/>
    <w:rsid w:val="00112B0C"/>
    <w:rsid w:val="00112BB6"/>
    <w:rsid w:val="00112C26"/>
    <w:rsid w:val="00112D80"/>
    <w:rsid w:val="00112E11"/>
    <w:rsid w:val="00112E38"/>
    <w:rsid w:val="00112E75"/>
    <w:rsid w:val="00113002"/>
    <w:rsid w:val="001131AA"/>
    <w:rsid w:val="001137CE"/>
    <w:rsid w:val="00113963"/>
    <w:rsid w:val="00113C4C"/>
    <w:rsid w:val="00113CDC"/>
    <w:rsid w:val="00113DD9"/>
    <w:rsid w:val="001143C7"/>
    <w:rsid w:val="0011467A"/>
    <w:rsid w:val="00114751"/>
    <w:rsid w:val="0011484F"/>
    <w:rsid w:val="001148DA"/>
    <w:rsid w:val="00114F21"/>
    <w:rsid w:val="00114F4E"/>
    <w:rsid w:val="00115310"/>
    <w:rsid w:val="001154D0"/>
    <w:rsid w:val="001156CE"/>
    <w:rsid w:val="0011577B"/>
    <w:rsid w:val="00115B73"/>
    <w:rsid w:val="00115E3D"/>
    <w:rsid w:val="00115FA0"/>
    <w:rsid w:val="00116042"/>
    <w:rsid w:val="00116654"/>
    <w:rsid w:val="00116858"/>
    <w:rsid w:val="00117471"/>
    <w:rsid w:val="001177A2"/>
    <w:rsid w:val="00117819"/>
    <w:rsid w:val="001179A2"/>
    <w:rsid w:val="001179A6"/>
    <w:rsid w:val="001179D3"/>
    <w:rsid w:val="00117CFE"/>
    <w:rsid w:val="00117DD6"/>
    <w:rsid w:val="00117F77"/>
    <w:rsid w:val="00117FA6"/>
    <w:rsid w:val="0012022E"/>
    <w:rsid w:val="001202B1"/>
    <w:rsid w:val="001203C0"/>
    <w:rsid w:val="001204D7"/>
    <w:rsid w:val="001208DC"/>
    <w:rsid w:val="0012093F"/>
    <w:rsid w:val="00120A54"/>
    <w:rsid w:val="00120C0D"/>
    <w:rsid w:val="00120FDA"/>
    <w:rsid w:val="001210F1"/>
    <w:rsid w:val="00121248"/>
    <w:rsid w:val="00121266"/>
    <w:rsid w:val="00121268"/>
    <w:rsid w:val="00121476"/>
    <w:rsid w:val="001217C3"/>
    <w:rsid w:val="001219CD"/>
    <w:rsid w:val="00121A99"/>
    <w:rsid w:val="00121E66"/>
    <w:rsid w:val="00121FAA"/>
    <w:rsid w:val="00122355"/>
    <w:rsid w:val="00122358"/>
    <w:rsid w:val="00122437"/>
    <w:rsid w:val="001225CE"/>
    <w:rsid w:val="00122625"/>
    <w:rsid w:val="001226AD"/>
    <w:rsid w:val="00122720"/>
    <w:rsid w:val="001228CD"/>
    <w:rsid w:val="00122A3C"/>
    <w:rsid w:val="00122AE8"/>
    <w:rsid w:val="00122C72"/>
    <w:rsid w:val="001230A5"/>
    <w:rsid w:val="001230B2"/>
    <w:rsid w:val="00123316"/>
    <w:rsid w:val="00123733"/>
    <w:rsid w:val="00123ACC"/>
    <w:rsid w:val="00123C4F"/>
    <w:rsid w:val="00123FDE"/>
    <w:rsid w:val="001243A6"/>
    <w:rsid w:val="00124482"/>
    <w:rsid w:val="00124611"/>
    <w:rsid w:val="001246C4"/>
    <w:rsid w:val="00124797"/>
    <w:rsid w:val="001249A3"/>
    <w:rsid w:val="00124C3D"/>
    <w:rsid w:val="00124D82"/>
    <w:rsid w:val="00124E8F"/>
    <w:rsid w:val="001250AF"/>
    <w:rsid w:val="001253D5"/>
    <w:rsid w:val="00125A6C"/>
    <w:rsid w:val="00125C50"/>
    <w:rsid w:val="00125CA3"/>
    <w:rsid w:val="00125F99"/>
    <w:rsid w:val="00125FF7"/>
    <w:rsid w:val="001262B7"/>
    <w:rsid w:val="001262FB"/>
    <w:rsid w:val="001266B1"/>
    <w:rsid w:val="001267A8"/>
    <w:rsid w:val="001269E0"/>
    <w:rsid w:val="00126BA9"/>
    <w:rsid w:val="001270B7"/>
    <w:rsid w:val="0012718A"/>
    <w:rsid w:val="00127385"/>
    <w:rsid w:val="001273EC"/>
    <w:rsid w:val="00127410"/>
    <w:rsid w:val="0012741A"/>
    <w:rsid w:val="00127532"/>
    <w:rsid w:val="00127AAD"/>
    <w:rsid w:val="00127D30"/>
    <w:rsid w:val="00127F2F"/>
    <w:rsid w:val="001300CB"/>
    <w:rsid w:val="001300DF"/>
    <w:rsid w:val="001305B5"/>
    <w:rsid w:val="001306B1"/>
    <w:rsid w:val="00130CF9"/>
    <w:rsid w:val="00130EBB"/>
    <w:rsid w:val="0013103D"/>
    <w:rsid w:val="0013120E"/>
    <w:rsid w:val="00131311"/>
    <w:rsid w:val="001314EF"/>
    <w:rsid w:val="001315CE"/>
    <w:rsid w:val="001319EC"/>
    <w:rsid w:val="00131D2B"/>
    <w:rsid w:val="00131D75"/>
    <w:rsid w:val="00131DD5"/>
    <w:rsid w:val="00131F79"/>
    <w:rsid w:val="0013234D"/>
    <w:rsid w:val="0013248A"/>
    <w:rsid w:val="001325D7"/>
    <w:rsid w:val="00132744"/>
    <w:rsid w:val="00132777"/>
    <w:rsid w:val="00132A0E"/>
    <w:rsid w:val="00132B91"/>
    <w:rsid w:val="00132C65"/>
    <w:rsid w:val="00133101"/>
    <w:rsid w:val="00133770"/>
    <w:rsid w:val="00133A4B"/>
    <w:rsid w:val="00133A9C"/>
    <w:rsid w:val="00133CFE"/>
    <w:rsid w:val="00133E3D"/>
    <w:rsid w:val="0013436B"/>
    <w:rsid w:val="0013448B"/>
    <w:rsid w:val="001344D2"/>
    <w:rsid w:val="001346B4"/>
    <w:rsid w:val="00134898"/>
    <w:rsid w:val="001348F2"/>
    <w:rsid w:val="00134D08"/>
    <w:rsid w:val="00134E87"/>
    <w:rsid w:val="00134F2D"/>
    <w:rsid w:val="001355EC"/>
    <w:rsid w:val="00135A18"/>
    <w:rsid w:val="00135E18"/>
    <w:rsid w:val="00135E48"/>
    <w:rsid w:val="00136149"/>
    <w:rsid w:val="00136666"/>
    <w:rsid w:val="00136CE3"/>
    <w:rsid w:val="00136D91"/>
    <w:rsid w:val="00136EBF"/>
    <w:rsid w:val="001370C9"/>
    <w:rsid w:val="001374EB"/>
    <w:rsid w:val="0013757A"/>
    <w:rsid w:val="0013768A"/>
    <w:rsid w:val="001376DC"/>
    <w:rsid w:val="001376E5"/>
    <w:rsid w:val="00137829"/>
    <w:rsid w:val="0013799D"/>
    <w:rsid w:val="001379D4"/>
    <w:rsid w:val="0014019B"/>
    <w:rsid w:val="001401D6"/>
    <w:rsid w:val="00140262"/>
    <w:rsid w:val="001404A4"/>
    <w:rsid w:val="001408BD"/>
    <w:rsid w:val="001409C8"/>
    <w:rsid w:val="00140AE9"/>
    <w:rsid w:val="00140B0D"/>
    <w:rsid w:val="00140B37"/>
    <w:rsid w:val="0014124B"/>
    <w:rsid w:val="001414D9"/>
    <w:rsid w:val="001418BB"/>
    <w:rsid w:val="00141F9F"/>
    <w:rsid w:val="00142067"/>
    <w:rsid w:val="001422D6"/>
    <w:rsid w:val="001422E5"/>
    <w:rsid w:val="00142342"/>
    <w:rsid w:val="001425D4"/>
    <w:rsid w:val="00142851"/>
    <w:rsid w:val="00142899"/>
    <w:rsid w:val="00142916"/>
    <w:rsid w:val="00142AC4"/>
    <w:rsid w:val="00142AFE"/>
    <w:rsid w:val="00142C15"/>
    <w:rsid w:val="00142C6C"/>
    <w:rsid w:val="00142DFF"/>
    <w:rsid w:val="00142E13"/>
    <w:rsid w:val="00142EE0"/>
    <w:rsid w:val="00143145"/>
    <w:rsid w:val="00143212"/>
    <w:rsid w:val="001432ED"/>
    <w:rsid w:val="0014351C"/>
    <w:rsid w:val="0014364F"/>
    <w:rsid w:val="0014395E"/>
    <w:rsid w:val="001439C8"/>
    <w:rsid w:val="00143B42"/>
    <w:rsid w:val="00143CD8"/>
    <w:rsid w:val="00143F33"/>
    <w:rsid w:val="00143FD3"/>
    <w:rsid w:val="00144063"/>
    <w:rsid w:val="00144226"/>
    <w:rsid w:val="0014431F"/>
    <w:rsid w:val="001443D1"/>
    <w:rsid w:val="00144667"/>
    <w:rsid w:val="00144714"/>
    <w:rsid w:val="00144766"/>
    <w:rsid w:val="001447E1"/>
    <w:rsid w:val="0014543C"/>
    <w:rsid w:val="00145711"/>
    <w:rsid w:val="00145725"/>
    <w:rsid w:val="00145727"/>
    <w:rsid w:val="0014576E"/>
    <w:rsid w:val="001457F6"/>
    <w:rsid w:val="001459D7"/>
    <w:rsid w:val="00145BB5"/>
    <w:rsid w:val="001461B2"/>
    <w:rsid w:val="00146CDE"/>
    <w:rsid w:val="0014700D"/>
    <w:rsid w:val="0014701F"/>
    <w:rsid w:val="001470F1"/>
    <w:rsid w:val="001474AE"/>
    <w:rsid w:val="001474D5"/>
    <w:rsid w:val="001477BE"/>
    <w:rsid w:val="001478E5"/>
    <w:rsid w:val="00147B75"/>
    <w:rsid w:val="00147B9C"/>
    <w:rsid w:val="00147EC2"/>
    <w:rsid w:val="00150015"/>
    <w:rsid w:val="0015002E"/>
    <w:rsid w:val="00150172"/>
    <w:rsid w:val="001501A0"/>
    <w:rsid w:val="00150BC2"/>
    <w:rsid w:val="00150E89"/>
    <w:rsid w:val="0015128F"/>
    <w:rsid w:val="001513F3"/>
    <w:rsid w:val="001514B3"/>
    <w:rsid w:val="0015167A"/>
    <w:rsid w:val="00151777"/>
    <w:rsid w:val="00151AE9"/>
    <w:rsid w:val="00151B67"/>
    <w:rsid w:val="00151C40"/>
    <w:rsid w:val="00151DB1"/>
    <w:rsid w:val="001522A3"/>
    <w:rsid w:val="0015274B"/>
    <w:rsid w:val="001529C3"/>
    <w:rsid w:val="00152D8B"/>
    <w:rsid w:val="00152DA7"/>
    <w:rsid w:val="00152F06"/>
    <w:rsid w:val="00153334"/>
    <w:rsid w:val="0015375B"/>
    <w:rsid w:val="0015388E"/>
    <w:rsid w:val="001538E3"/>
    <w:rsid w:val="0015395E"/>
    <w:rsid w:val="00153FD1"/>
    <w:rsid w:val="00153FDB"/>
    <w:rsid w:val="001541A8"/>
    <w:rsid w:val="00154237"/>
    <w:rsid w:val="00154495"/>
    <w:rsid w:val="001544A7"/>
    <w:rsid w:val="00154503"/>
    <w:rsid w:val="0015452B"/>
    <w:rsid w:val="001547C1"/>
    <w:rsid w:val="00154996"/>
    <w:rsid w:val="00154A18"/>
    <w:rsid w:val="00154B31"/>
    <w:rsid w:val="00154C0E"/>
    <w:rsid w:val="00154DC8"/>
    <w:rsid w:val="00154F44"/>
    <w:rsid w:val="00155253"/>
    <w:rsid w:val="001557B2"/>
    <w:rsid w:val="00155B6F"/>
    <w:rsid w:val="00155F74"/>
    <w:rsid w:val="00156299"/>
    <w:rsid w:val="001562D9"/>
    <w:rsid w:val="0015661D"/>
    <w:rsid w:val="001568CE"/>
    <w:rsid w:val="00156A81"/>
    <w:rsid w:val="00156C3F"/>
    <w:rsid w:val="00156F4A"/>
    <w:rsid w:val="00157185"/>
    <w:rsid w:val="00157206"/>
    <w:rsid w:val="001574AD"/>
    <w:rsid w:val="0015798F"/>
    <w:rsid w:val="00157C70"/>
    <w:rsid w:val="00157E61"/>
    <w:rsid w:val="00157E78"/>
    <w:rsid w:val="001601C2"/>
    <w:rsid w:val="00160229"/>
    <w:rsid w:val="001607F6"/>
    <w:rsid w:val="00160D6B"/>
    <w:rsid w:val="00160ED7"/>
    <w:rsid w:val="00161264"/>
    <w:rsid w:val="0016144A"/>
    <w:rsid w:val="001614A7"/>
    <w:rsid w:val="001617E8"/>
    <w:rsid w:val="00161878"/>
    <w:rsid w:val="001619E0"/>
    <w:rsid w:val="00161C4D"/>
    <w:rsid w:val="00161E60"/>
    <w:rsid w:val="00162204"/>
    <w:rsid w:val="00162B86"/>
    <w:rsid w:val="00162BF2"/>
    <w:rsid w:val="00162CC5"/>
    <w:rsid w:val="00162E29"/>
    <w:rsid w:val="00163003"/>
    <w:rsid w:val="0016301C"/>
    <w:rsid w:val="0016310E"/>
    <w:rsid w:val="001631E4"/>
    <w:rsid w:val="0016334C"/>
    <w:rsid w:val="001634BA"/>
    <w:rsid w:val="00163536"/>
    <w:rsid w:val="001635A6"/>
    <w:rsid w:val="00163E14"/>
    <w:rsid w:val="00164055"/>
    <w:rsid w:val="00164852"/>
    <w:rsid w:val="00164B4C"/>
    <w:rsid w:val="00164D40"/>
    <w:rsid w:val="00164F7E"/>
    <w:rsid w:val="0016502A"/>
    <w:rsid w:val="0016509E"/>
    <w:rsid w:val="0016514D"/>
    <w:rsid w:val="0016525B"/>
    <w:rsid w:val="00165678"/>
    <w:rsid w:val="00165754"/>
    <w:rsid w:val="0016579F"/>
    <w:rsid w:val="001658FA"/>
    <w:rsid w:val="00165BB9"/>
    <w:rsid w:val="00165D74"/>
    <w:rsid w:val="00165E2D"/>
    <w:rsid w:val="00165F5A"/>
    <w:rsid w:val="001664DC"/>
    <w:rsid w:val="0016686D"/>
    <w:rsid w:val="00166B17"/>
    <w:rsid w:val="00166F13"/>
    <w:rsid w:val="00166FEF"/>
    <w:rsid w:val="00167413"/>
    <w:rsid w:val="001675D7"/>
    <w:rsid w:val="001676F4"/>
    <w:rsid w:val="00167865"/>
    <w:rsid w:val="00167B2A"/>
    <w:rsid w:val="00167D49"/>
    <w:rsid w:val="001704FA"/>
    <w:rsid w:val="0017055C"/>
    <w:rsid w:val="0017062F"/>
    <w:rsid w:val="00170713"/>
    <w:rsid w:val="00170A09"/>
    <w:rsid w:val="00170C79"/>
    <w:rsid w:val="00170F51"/>
    <w:rsid w:val="00170F85"/>
    <w:rsid w:val="00171534"/>
    <w:rsid w:val="00171541"/>
    <w:rsid w:val="00171587"/>
    <w:rsid w:val="001715D8"/>
    <w:rsid w:val="00171656"/>
    <w:rsid w:val="00171FD1"/>
    <w:rsid w:val="00172031"/>
    <w:rsid w:val="00172888"/>
    <w:rsid w:val="001728C1"/>
    <w:rsid w:val="0017299B"/>
    <w:rsid w:val="00172DA4"/>
    <w:rsid w:val="00172EBD"/>
    <w:rsid w:val="0017316B"/>
    <w:rsid w:val="00173F6E"/>
    <w:rsid w:val="001748A0"/>
    <w:rsid w:val="001749B8"/>
    <w:rsid w:val="00174E95"/>
    <w:rsid w:val="00175688"/>
    <w:rsid w:val="00175697"/>
    <w:rsid w:val="001756B6"/>
    <w:rsid w:val="0017570D"/>
    <w:rsid w:val="00175826"/>
    <w:rsid w:val="0017593D"/>
    <w:rsid w:val="00175B01"/>
    <w:rsid w:val="00175B10"/>
    <w:rsid w:val="00175B81"/>
    <w:rsid w:val="00175C26"/>
    <w:rsid w:val="00175E2D"/>
    <w:rsid w:val="00176238"/>
    <w:rsid w:val="00176368"/>
    <w:rsid w:val="001764CF"/>
    <w:rsid w:val="00176A24"/>
    <w:rsid w:val="00176DBD"/>
    <w:rsid w:val="00176DF9"/>
    <w:rsid w:val="00176E85"/>
    <w:rsid w:val="0017720A"/>
    <w:rsid w:val="0017726B"/>
    <w:rsid w:val="00177415"/>
    <w:rsid w:val="001775C9"/>
    <w:rsid w:val="001777A0"/>
    <w:rsid w:val="00177AC3"/>
    <w:rsid w:val="00177B82"/>
    <w:rsid w:val="00180234"/>
    <w:rsid w:val="001803A3"/>
    <w:rsid w:val="001804F7"/>
    <w:rsid w:val="001807AD"/>
    <w:rsid w:val="00180E80"/>
    <w:rsid w:val="001811ED"/>
    <w:rsid w:val="00181347"/>
    <w:rsid w:val="0018138B"/>
    <w:rsid w:val="0018157F"/>
    <w:rsid w:val="00181815"/>
    <w:rsid w:val="00181D48"/>
    <w:rsid w:val="0018235E"/>
    <w:rsid w:val="00182698"/>
    <w:rsid w:val="00182759"/>
    <w:rsid w:val="0018296A"/>
    <w:rsid w:val="00182986"/>
    <w:rsid w:val="0018313C"/>
    <w:rsid w:val="00183265"/>
    <w:rsid w:val="00183DC3"/>
    <w:rsid w:val="00183F0D"/>
    <w:rsid w:val="0018400C"/>
    <w:rsid w:val="00184C48"/>
    <w:rsid w:val="00184D8A"/>
    <w:rsid w:val="00184F83"/>
    <w:rsid w:val="00184FDA"/>
    <w:rsid w:val="00184FE9"/>
    <w:rsid w:val="00185004"/>
    <w:rsid w:val="001854CD"/>
    <w:rsid w:val="001856A2"/>
    <w:rsid w:val="00185714"/>
    <w:rsid w:val="0018579E"/>
    <w:rsid w:val="0018593D"/>
    <w:rsid w:val="00185D75"/>
    <w:rsid w:val="00185F4B"/>
    <w:rsid w:val="00185FFE"/>
    <w:rsid w:val="0018600C"/>
    <w:rsid w:val="0018616D"/>
    <w:rsid w:val="00186281"/>
    <w:rsid w:val="0018634C"/>
    <w:rsid w:val="00186711"/>
    <w:rsid w:val="00186ECA"/>
    <w:rsid w:val="00187062"/>
    <w:rsid w:val="00187485"/>
    <w:rsid w:val="00187860"/>
    <w:rsid w:val="00187A24"/>
    <w:rsid w:val="00187BD5"/>
    <w:rsid w:val="00190073"/>
    <w:rsid w:val="0019016F"/>
    <w:rsid w:val="00190242"/>
    <w:rsid w:val="0019095F"/>
    <w:rsid w:val="00191136"/>
    <w:rsid w:val="00191198"/>
    <w:rsid w:val="001911C7"/>
    <w:rsid w:val="001911F6"/>
    <w:rsid w:val="0019138F"/>
    <w:rsid w:val="00191443"/>
    <w:rsid w:val="00191688"/>
    <w:rsid w:val="00191696"/>
    <w:rsid w:val="001918F1"/>
    <w:rsid w:val="0019194F"/>
    <w:rsid w:val="00191B29"/>
    <w:rsid w:val="00191D9C"/>
    <w:rsid w:val="00191FCA"/>
    <w:rsid w:val="0019226F"/>
    <w:rsid w:val="00192361"/>
    <w:rsid w:val="00192386"/>
    <w:rsid w:val="00192396"/>
    <w:rsid w:val="001924D8"/>
    <w:rsid w:val="00192793"/>
    <w:rsid w:val="001929A8"/>
    <w:rsid w:val="00192C95"/>
    <w:rsid w:val="001932CF"/>
    <w:rsid w:val="00193598"/>
    <w:rsid w:val="00193BAE"/>
    <w:rsid w:val="00193BEE"/>
    <w:rsid w:val="00194212"/>
    <w:rsid w:val="001942B8"/>
    <w:rsid w:val="00194471"/>
    <w:rsid w:val="001948C5"/>
    <w:rsid w:val="00194C55"/>
    <w:rsid w:val="00194CF5"/>
    <w:rsid w:val="00194DE1"/>
    <w:rsid w:val="0019502C"/>
    <w:rsid w:val="001952E8"/>
    <w:rsid w:val="00195EA2"/>
    <w:rsid w:val="00195EAE"/>
    <w:rsid w:val="00195FAA"/>
    <w:rsid w:val="00196016"/>
    <w:rsid w:val="00196165"/>
    <w:rsid w:val="00196393"/>
    <w:rsid w:val="001963D4"/>
    <w:rsid w:val="00196667"/>
    <w:rsid w:val="001966C9"/>
    <w:rsid w:val="00196E3C"/>
    <w:rsid w:val="00196E59"/>
    <w:rsid w:val="00197033"/>
    <w:rsid w:val="0019725F"/>
    <w:rsid w:val="00197694"/>
    <w:rsid w:val="00197717"/>
    <w:rsid w:val="001977C0"/>
    <w:rsid w:val="00197DC5"/>
    <w:rsid w:val="00197E91"/>
    <w:rsid w:val="00197F7F"/>
    <w:rsid w:val="001A016B"/>
    <w:rsid w:val="001A03DA"/>
    <w:rsid w:val="001A0431"/>
    <w:rsid w:val="001A0528"/>
    <w:rsid w:val="001A0827"/>
    <w:rsid w:val="001A0C0E"/>
    <w:rsid w:val="001A0EA3"/>
    <w:rsid w:val="001A0EF8"/>
    <w:rsid w:val="001A13E9"/>
    <w:rsid w:val="001A150E"/>
    <w:rsid w:val="001A18D2"/>
    <w:rsid w:val="001A1A5E"/>
    <w:rsid w:val="001A1B82"/>
    <w:rsid w:val="001A23A2"/>
    <w:rsid w:val="001A245B"/>
    <w:rsid w:val="001A25AB"/>
    <w:rsid w:val="001A25AC"/>
    <w:rsid w:val="001A266D"/>
    <w:rsid w:val="001A29B6"/>
    <w:rsid w:val="001A2E1F"/>
    <w:rsid w:val="001A37A6"/>
    <w:rsid w:val="001A3C1C"/>
    <w:rsid w:val="001A3F02"/>
    <w:rsid w:val="001A4058"/>
    <w:rsid w:val="001A4197"/>
    <w:rsid w:val="001A437D"/>
    <w:rsid w:val="001A45A0"/>
    <w:rsid w:val="001A47F1"/>
    <w:rsid w:val="001A498F"/>
    <w:rsid w:val="001A4A97"/>
    <w:rsid w:val="001A4BB8"/>
    <w:rsid w:val="001A4BFF"/>
    <w:rsid w:val="001A50A5"/>
    <w:rsid w:val="001A52FC"/>
    <w:rsid w:val="001A548E"/>
    <w:rsid w:val="001A5625"/>
    <w:rsid w:val="001A5E71"/>
    <w:rsid w:val="001A679F"/>
    <w:rsid w:val="001A6B81"/>
    <w:rsid w:val="001A6C87"/>
    <w:rsid w:val="001A6FA0"/>
    <w:rsid w:val="001A7616"/>
    <w:rsid w:val="001A7706"/>
    <w:rsid w:val="001A788D"/>
    <w:rsid w:val="001A79F8"/>
    <w:rsid w:val="001A7AC8"/>
    <w:rsid w:val="001A7B61"/>
    <w:rsid w:val="001A7F0C"/>
    <w:rsid w:val="001B0140"/>
    <w:rsid w:val="001B025E"/>
    <w:rsid w:val="001B037B"/>
    <w:rsid w:val="001B0573"/>
    <w:rsid w:val="001B0693"/>
    <w:rsid w:val="001B0706"/>
    <w:rsid w:val="001B0807"/>
    <w:rsid w:val="001B0ADB"/>
    <w:rsid w:val="001B0B20"/>
    <w:rsid w:val="001B0F9E"/>
    <w:rsid w:val="001B101F"/>
    <w:rsid w:val="001B136D"/>
    <w:rsid w:val="001B1442"/>
    <w:rsid w:val="001B1470"/>
    <w:rsid w:val="001B1C97"/>
    <w:rsid w:val="001B1F30"/>
    <w:rsid w:val="001B1F6A"/>
    <w:rsid w:val="001B2014"/>
    <w:rsid w:val="001B21DC"/>
    <w:rsid w:val="001B2547"/>
    <w:rsid w:val="001B2767"/>
    <w:rsid w:val="001B2BCC"/>
    <w:rsid w:val="001B3100"/>
    <w:rsid w:val="001B36B4"/>
    <w:rsid w:val="001B38B7"/>
    <w:rsid w:val="001B39AE"/>
    <w:rsid w:val="001B3F7F"/>
    <w:rsid w:val="001B4009"/>
    <w:rsid w:val="001B411F"/>
    <w:rsid w:val="001B44A7"/>
    <w:rsid w:val="001B4615"/>
    <w:rsid w:val="001B4653"/>
    <w:rsid w:val="001B4A22"/>
    <w:rsid w:val="001B4A40"/>
    <w:rsid w:val="001B4A7D"/>
    <w:rsid w:val="001B5197"/>
    <w:rsid w:val="001B5671"/>
    <w:rsid w:val="001B58BC"/>
    <w:rsid w:val="001B5E7A"/>
    <w:rsid w:val="001B5F81"/>
    <w:rsid w:val="001B644A"/>
    <w:rsid w:val="001B66E6"/>
    <w:rsid w:val="001B6912"/>
    <w:rsid w:val="001B72AF"/>
    <w:rsid w:val="001B758A"/>
    <w:rsid w:val="001B76BD"/>
    <w:rsid w:val="001B7723"/>
    <w:rsid w:val="001B7724"/>
    <w:rsid w:val="001B7979"/>
    <w:rsid w:val="001B7FBD"/>
    <w:rsid w:val="001C03A4"/>
    <w:rsid w:val="001C03D1"/>
    <w:rsid w:val="001C0822"/>
    <w:rsid w:val="001C09FB"/>
    <w:rsid w:val="001C0AC9"/>
    <w:rsid w:val="001C0D41"/>
    <w:rsid w:val="001C0ECA"/>
    <w:rsid w:val="001C1071"/>
    <w:rsid w:val="001C16AD"/>
    <w:rsid w:val="001C1735"/>
    <w:rsid w:val="001C1769"/>
    <w:rsid w:val="001C1800"/>
    <w:rsid w:val="001C1937"/>
    <w:rsid w:val="001C1939"/>
    <w:rsid w:val="001C1C28"/>
    <w:rsid w:val="001C1E01"/>
    <w:rsid w:val="001C2125"/>
    <w:rsid w:val="001C21A0"/>
    <w:rsid w:val="001C2301"/>
    <w:rsid w:val="001C24BB"/>
    <w:rsid w:val="001C2A75"/>
    <w:rsid w:val="001C2AAB"/>
    <w:rsid w:val="001C3255"/>
    <w:rsid w:val="001C3683"/>
    <w:rsid w:val="001C37E7"/>
    <w:rsid w:val="001C3895"/>
    <w:rsid w:val="001C4099"/>
    <w:rsid w:val="001C41B8"/>
    <w:rsid w:val="001C4284"/>
    <w:rsid w:val="001C4299"/>
    <w:rsid w:val="001C43E5"/>
    <w:rsid w:val="001C43F5"/>
    <w:rsid w:val="001C44D3"/>
    <w:rsid w:val="001C5239"/>
    <w:rsid w:val="001C53E3"/>
    <w:rsid w:val="001C5501"/>
    <w:rsid w:val="001C58FF"/>
    <w:rsid w:val="001C591F"/>
    <w:rsid w:val="001C63D2"/>
    <w:rsid w:val="001C63DF"/>
    <w:rsid w:val="001C6526"/>
    <w:rsid w:val="001C6702"/>
    <w:rsid w:val="001C6820"/>
    <w:rsid w:val="001C6A87"/>
    <w:rsid w:val="001C6B8B"/>
    <w:rsid w:val="001C6BC2"/>
    <w:rsid w:val="001C6E3A"/>
    <w:rsid w:val="001C7078"/>
    <w:rsid w:val="001C709B"/>
    <w:rsid w:val="001C7469"/>
    <w:rsid w:val="001C7813"/>
    <w:rsid w:val="001C7896"/>
    <w:rsid w:val="001D0586"/>
    <w:rsid w:val="001D07B6"/>
    <w:rsid w:val="001D1007"/>
    <w:rsid w:val="001D1792"/>
    <w:rsid w:val="001D1934"/>
    <w:rsid w:val="001D1E90"/>
    <w:rsid w:val="001D2509"/>
    <w:rsid w:val="001D25DB"/>
    <w:rsid w:val="001D2678"/>
    <w:rsid w:val="001D2DA8"/>
    <w:rsid w:val="001D2E01"/>
    <w:rsid w:val="001D2E2F"/>
    <w:rsid w:val="001D3116"/>
    <w:rsid w:val="001D32CD"/>
    <w:rsid w:val="001D341D"/>
    <w:rsid w:val="001D347F"/>
    <w:rsid w:val="001D34E8"/>
    <w:rsid w:val="001D379D"/>
    <w:rsid w:val="001D38B6"/>
    <w:rsid w:val="001D3931"/>
    <w:rsid w:val="001D3B9E"/>
    <w:rsid w:val="001D3E83"/>
    <w:rsid w:val="001D3F6F"/>
    <w:rsid w:val="001D4724"/>
    <w:rsid w:val="001D487A"/>
    <w:rsid w:val="001D4A29"/>
    <w:rsid w:val="001D4D22"/>
    <w:rsid w:val="001D4E40"/>
    <w:rsid w:val="001D4F9A"/>
    <w:rsid w:val="001D5114"/>
    <w:rsid w:val="001D55F2"/>
    <w:rsid w:val="001D5C0F"/>
    <w:rsid w:val="001D5D29"/>
    <w:rsid w:val="001D5F7D"/>
    <w:rsid w:val="001D6400"/>
    <w:rsid w:val="001D6553"/>
    <w:rsid w:val="001D65FF"/>
    <w:rsid w:val="001D686B"/>
    <w:rsid w:val="001D68CD"/>
    <w:rsid w:val="001D69BF"/>
    <w:rsid w:val="001D69FE"/>
    <w:rsid w:val="001D6A83"/>
    <w:rsid w:val="001D6B07"/>
    <w:rsid w:val="001D6D1D"/>
    <w:rsid w:val="001D70F5"/>
    <w:rsid w:val="001D729D"/>
    <w:rsid w:val="001D74DB"/>
    <w:rsid w:val="001D7AA9"/>
    <w:rsid w:val="001E0190"/>
    <w:rsid w:val="001E0320"/>
    <w:rsid w:val="001E0668"/>
    <w:rsid w:val="001E0734"/>
    <w:rsid w:val="001E0ACF"/>
    <w:rsid w:val="001E0ADE"/>
    <w:rsid w:val="001E0D15"/>
    <w:rsid w:val="001E0E92"/>
    <w:rsid w:val="001E1098"/>
    <w:rsid w:val="001E10F0"/>
    <w:rsid w:val="001E1189"/>
    <w:rsid w:val="001E12C8"/>
    <w:rsid w:val="001E1E96"/>
    <w:rsid w:val="001E24D4"/>
    <w:rsid w:val="001E25C4"/>
    <w:rsid w:val="001E2898"/>
    <w:rsid w:val="001E2CED"/>
    <w:rsid w:val="001E2E6F"/>
    <w:rsid w:val="001E2FC2"/>
    <w:rsid w:val="001E3029"/>
    <w:rsid w:val="001E3511"/>
    <w:rsid w:val="001E3562"/>
    <w:rsid w:val="001E3565"/>
    <w:rsid w:val="001E3642"/>
    <w:rsid w:val="001E3957"/>
    <w:rsid w:val="001E39C1"/>
    <w:rsid w:val="001E3D99"/>
    <w:rsid w:val="001E3DBD"/>
    <w:rsid w:val="001E3F35"/>
    <w:rsid w:val="001E43FB"/>
    <w:rsid w:val="001E4407"/>
    <w:rsid w:val="001E4751"/>
    <w:rsid w:val="001E4938"/>
    <w:rsid w:val="001E4CD8"/>
    <w:rsid w:val="001E4E24"/>
    <w:rsid w:val="001E4FB6"/>
    <w:rsid w:val="001E50F7"/>
    <w:rsid w:val="001E5174"/>
    <w:rsid w:val="001E51D6"/>
    <w:rsid w:val="001E529A"/>
    <w:rsid w:val="001E53A9"/>
    <w:rsid w:val="001E546A"/>
    <w:rsid w:val="001E55D5"/>
    <w:rsid w:val="001E589C"/>
    <w:rsid w:val="001E5B42"/>
    <w:rsid w:val="001E5B5D"/>
    <w:rsid w:val="001E5D41"/>
    <w:rsid w:val="001E5D61"/>
    <w:rsid w:val="001E61F7"/>
    <w:rsid w:val="001E62AA"/>
    <w:rsid w:val="001E65F7"/>
    <w:rsid w:val="001E66F4"/>
    <w:rsid w:val="001E68C5"/>
    <w:rsid w:val="001E6920"/>
    <w:rsid w:val="001E693A"/>
    <w:rsid w:val="001E6EC8"/>
    <w:rsid w:val="001E7183"/>
    <w:rsid w:val="001E73A5"/>
    <w:rsid w:val="001E7793"/>
    <w:rsid w:val="001E7905"/>
    <w:rsid w:val="001F0177"/>
    <w:rsid w:val="001F0190"/>
    <w:rsid w:val="001F04E6"/>
    <w:rsid w:val="001F0805"/>
    <w:rsid w:val="001F0858"/>
    <w:rsid w:val="001F0883"/>
    <w:rsid w:val="001F089D"/>
    <w:rsid w:val="001F08A4"/>
    <w:rsid w:val="001F0A0A"/>
    <w:rsid w:val="001F0B61"/>
    <w:rsid w:val="001F0DCF"/>
    <w:rsid w:val="001F10A2"/>
    <w:rsid w:val="001F11E2"/>
    <w:rsid w:val="001F125E"/>
    <w:rsid w:val="001F141F"/>
    <w:rsid w:val="001F14F2"/>
    <w:rsid w:val="001F1559"/>
    <w:rsid w:val="001F1BAB"/>
    <w:rsid w:val="001F1ED3"/>
    <w:rsid w:val="001F1EEE"/>
    <w:rsid w:val="001F1FB3"/>
    <w:rsid w:val="001F202E"/>
    <w:rsid w:val="001F203C"/>
    <w:rsid w:val="001F2108"/>
    <w:rsid w:val="001F25FD"/>
    <w:rsid w:val="001F2A4D"/>
    <w:rsid w:val="001F2B66"/>
    <w:rsid w:val="001F2BD3"/>
    <w:rsid w:val="001F2EA1"/>
    <w:rsid w:val="001F2F27"/>
    <w:rsid w:val="001F3361"/>
    <w:rsid w:val="001F337E"/>
    <w:rsid w:val="001F338C"/>
    <w:rsid w:val="001F353A"/>
    <w:rsid w:val="001F3603"/>
    <w:rsid w:val="001F386B"/>
    <w:rsid w:val="001F3A95"/>
    <w:rsid w:val="001F3C0F"/>
    <w:rsid w:val="001F3D89"/>
    <w:rsid w:val="001F3F5C"/>
    <w:rsid w:val="001F4052"/>
    <w:rsid w:val="001F407B"/>
    <w:rsid w:val="001F41C3"/>
    <w:rsid w:val="001F4435"/>
    <w:rsid w:val="001F47DD"/>
    <w:rsid w:val="001F4A88"/>
    <w:rsid w:val="001F4CFE"/>
    <w:rsid w:val="001F4D16"/>
    <w:rsid w:val="001F4DDF"/>
    <w:rsid w:val="001F4FA9"/>
    <w:rsid w:val="001F525F"/>
    <w:rsid w:val="001F5405"/>
    <w:rsid w:val="001F548A"/>
    <w:rsid w:val="001F579C"/>
    <w:rsid w:val="001F5804"/>
    <w:rsid w:val="001F58E7"/>
    <w:rsid w:val="001F5916"/>
    <w:rsid w:val="001F5C40"/>
    <w:rsid w:val="001F5D92"/>
    <w:rsid w:val="001F5E0C"/>
    <w:rsid w:val="001F5F13"/>
    <w:rsid w:val="001F60DD"/>
    <w:rsid w:val="001F616F"/>
    <w:rsid w:val="001F6627"/>
    <w:rsid w:val="001F668A"/>
    <w:rsid w:val="001F698E"/>
    <w:rsid w:val="001F6AB6"/>
    <w:rsid w:val="001F6D64"/>
    <w:rsid w:val="001F6FBF"/>
    <w:rsid w:val="001F7502"/>
    <w:rsid w:val="001F765B"/>
    <w:rsid w:val="001F770A"/>
    <w:rsid w:val="001F7862"/>
    <w:rsid w:val="001F7A7C"/>
    <w:rsid w:val="001F7EA9"/>
    <w:rsid w:val="00200321"/>
    <w:rsid w:val="002007A1"/>
    <w:rsid w:val="00200A9D"/>
    <w:rsid w:val="00200B2E"/>
    <w:rsid w:val="00201162"/>
    <w:rsid w:val="00201181"/>
    <w:rsid w:val="00201204"/>
    <w:rsid w:val="00201268"/>
    <w:rsid w:val="00201324"/>
    <w:rsid w:val="0020154F"/>
    <w:rsid w:val="00201661"/>
    <w:rsid w:val="00201677"/>
    <w:rsid w:val="00201841"/>
    <w:rsid w:val="0020194C"/>
    <w:rsid w:val="00201CDD"/>
    <w:rsid w:val="00201F0A"/>
    <w:rsid w:val="0020205B"/>
    <w:rsid w:val="00202214"/>
    <w:rsid w:val="002022B3"/>
    <w:rsid w:val="0020278D"/>
    <w:rsid w:val="00202B8F"/>
    <w:rsid w:val="00202C45"/>
    <w:rsid w:val="00202E4A"/>
    <w:rsid w:val="00203011"/>
    <w:rsid w:val="002031FC"/>
    <w:rsid w:val="0020332E"/>
    <w:rsid w:val="00203733"/>
    <w:rsid w:val="0020390A"/>
    <w:rsid w:val="00203A4C"/>
    <w:rsid w:val="00203F59"/>
    <w:rsid w:val="002040EC"/>
    <w:rsid w:val="002041DB"/>
    <w:rsid w:val="0020423C"/>
    <w:rsid w:val="002043C1"/>
    <w:rsid w:val="0020460C"/>
    <w:rsid w:val="00205261"/>
    <w:rsid w:val="00205553"/>
    <w:rsid w:val="002055B8"/>
    <w:rsid w:val="002055BB"/>
    <w:rsid w:val="0020587F"/>
    <w:rsid w:val="00205965"/>
    <w:rsid w:val="002059C8"/>
    <w:rsid w:val="00205D9C"/>
    <w:rsid w:val="00205E58"/>
    <w:rsid w:val="00206005"/>
    <w:rsid w:val="00206853"/>
    <w:rsid w:val="00206928"/>
    <w:rsid w:val="00206C16"/>
    <w:rsid w:val="00206D0B"/>
    <w:rsid w:val="00206E82"/>
    <w:rsid w:val="0020716B"/>
    <w:rsid w:val="0020726F"/>
    <w:rsid w:val="002073CA"/>
    <w:rsid w:val="0020748D"/>
    <w:rsid w:val="002075BC"/>
    <w:rsid w:val="002076FD"/>
    <w:rsid w:val="0020775A"/>
    <w:rsid w:val="0020777E"/>
    <w:rsid w:val="0020778C"/>
    <w:rsid w:val="00207D4E"/>
    <w:rsid w:val="00207ED2"/>
    <w:rsid w:val="00210464"/>
    <w:rsid w:val="002104A5"/>
    <w:rsid w:val="002104FF"/>
    <w:rsid w:val="0021082A"/>
    <w:rsid w:val="00210B71"/>
    <w:rsid w:val="00210D74"/>
    <w:rsid w:val="00210F76"/>
    <w:rsid w:val="00211046"/>
    <w:rsid w:val="002112B2"/>
    <w:rsid w:val="00211AE6"/>
    <w:rsid w:val="00211FE8"/>
    <w:rsid w:val="002125AB"/>
    <w:rsid w:val="0021263E"/>
    <w:rsid w:val="00212A61"/>
    <w:rsid w:val="00212CB6"/>
    <w:rsid w:val="00212D52"/>
    <w:rsid w:val="00212DA6"/>
    <w:rsid w:val="00213289"/>
    <w:rsid w:val="002139D9"/>
    <w:rsid w:val="00213B45"/>
    <w:rsid w:val="002147CA"/>
    <w:rsid w:val="00214FCF"/>
    <w:rsid w:val="002150E0"/>
    <w:rsid w:val="002154DF"/>
    <w:rsid w:val="002157A6"/>
    <w:rsid w:val="002158A2"/>
    <w:rsid w:val="00215AEB"/>
    <w:rsid w:val="00215CE4"/>
    <w:rsid w:val="00215E20"/>
    <w:rsid w:val="00215EEF"/>
    <w:rsid w:val="0021610D"/>
    <w:rsid w:val="00216214"/>
    <w:rsid w:val="00216435"/>
    <w:rsid w:val="002165C1"/>
    <w:rsid w:val="002166AD"/>
    <w:rsid w:val="00216A8E"/>
    <w:rsid w:val="00216BF2"/>
    <w:rsid w:val="002173DB"/>
    <w:rsid w:val="00217538"/>
    <w:rsid w:val="00217563"/>
    <w:rsid w:val="00217998"/>
    <w:rsid w:val="00217DA5"/>
    <w:rsid w:val="00217EC2"/>
    <w:rsid w:val="00220040"/>
    <w:rsid w:val="00220268"/>
    <w:rsid w:val="00220524"/>
    <w:rsid w:val="002208FD"/>
    <w:rsid w:val="00220B8F"/>
    <w:rsid w:val="00220ED6"/>
    <w:rsid w:val="00220FDC"/>
    <w:rsid w:val="002210C4"/>
    <w:rsid w:val="0022146A"/>
    <w:rsid w:val="00221673"/>
    <w:rsid w:val="00221747"/>
    <w:rsid w:val="00221B84"/>
    <w:rsid w:val="00221FB0"/>
    <w:rsid w:val="0022234D"/>
    <w:rsid w:val="00222366"/>
    <w:rsid w:val="0022236B"/>
    <w:rsid w:val="00222411"/>
    <w:rsid w:val="0022253A"/>
    <w:rsid w:val="0022261E"/>
    <w:rsid w:val="00222ACC"/>
    <w:rsid w:val="00222D23"/>
    <w:rsid w:val="002231F6"/>
    <w:rsid w:val="002236AA"/>
    <w:rsid w:val="00223709"/>
    <w:rsid w:val="00223B9B"/>
    <w:rsid w:val="00223E30"/>
    <w:rsid w:val="00223E41"/>
    <w:rsid w:val="00223EC7"/>
    <w:rsid w:val="002240AD"/>
    <w:rsid w:val="002241F7"/>
    <w:rsid w:val="00224234"/>
    <w:rsid w:val="002242F0"/>
    <w:rsid w:val="0022452B"/>
    <w:rsid w:val="002246FE"/>
    <w:rsid w:val="00224E29"/>
    <w:rsid w:val="00224EDC"/>
    <w:rsid w:val="00224F1D"/>
    <w:rsid w:val="002256A2"/>
    <w:rsid w:val="00225CB2"/>
    <w:rsid w:val="00226155"/>
    <w:rsid w:val="002262A7"/>
    <w:rsid w:val="002264FC"/>
    <w:rsid w:val="002268E9"/>
    <w:rsid w:val="00226BF4"/>
    <w:rsid w:val="00226C7E"/>
    <w:rsid w:val="0022721E"/>
    <w:rsid w:val="00227B32"/>
    <w:rsid w:val="0023007D"/>
    <w:rsid w:val="002302F5"/>
    <w:rsid w:val="002303C9"/>
    <w:rsid w:val="00230478"/>
    <w:rsid w:val="002307B0"/>
    <w:rsid w:val="0023084B"/>
    <w:rsid w:val="0023096F"/>
    <w:rsid w:val="00230AD3"/>
    <w:rsid w:val="00231311"/>
    <w:rsid w:val="0023151E"/>
    <w:rsid w:val="00231724"/>
    <w:rsid w:val="00231979"/>
    <w:rsid w:val="0023219B"/>
    <w:rsid w:val="00232261"/>
    <w:rsid w:val="0023230E"/>
    <w:rsid w:val="0023282F"/>
    <w:rsid w:val="00232B38"/>
    <w:rsid w:val="00232C79"/>
    <w:rsid w:val="00232C7D"/>
    <w:rsid w:val="00232E2E"/>
    <w:rsid w:val="00232E42"/>
    <w:rsid w:val="00232E79"/>
    <w:rsid w:val="00233827"/>
    <w:rsid w:val="00233A2B"/>
    <w:rsid w:val="00233EB7"/>
    <w:rsid w:val="00233F42"/>
    <w:rsid w:val="00234272"/>
    <w:rsid w:val="002342E5"/>
    <w:rsid w:val="002342FE"/>
    <w:rsid w:val="002347C3"/>
    <w:rsid w:val="00234809"/>
    <w:rsid w:val="00234856"/>
    <w:rsid w:val="00234901"/>
    <w:rsid w:val="00234CBF"/>
    <w:rsid w:val="00235450"/>
    <w:rsid w:val="00235487"/>
    <w:rsid w:val="00235981"/>
    <w:rsid w:val="002359C3"/>
    <w:rsid w:val="00235ABC"/>
    <w:rsid w:val="00235C2D"/>
    <w:rsid w:val="00235CBD"/>
    <w:rsid w:val="0023620F"/>
    <w:rsid w:val="00236214"/>
    <w:rsid w:val="00236737"/>
    <w:rsid w:val="00236778"/>
    <w:rsid w:val="00236AF5"/>
    <w:rsid w:val="00236E1C"/>
    <w:rsid w:val="00236F25"/>
    <w:rsid w:val="002372DF"/>
    <w:rsid w:val="0023749F"/>
    <w:rsid w:val="002374F6"/>
    <w:rsid w:val="002375F5"/>
    <w:rsid w:val="0023766E"/>
    <w:rsid w:val="00237BD5"/>
    <w:rsid w:val="00237CEC"/>
    <w:rsid w:val="00237D12"/>
    <w:rsid w:val="00237D72"/>
    <w:rsid w:val="00237EDD"/>
    <w:rsid w:val="00240237"/>
    <w:rsid w:val="0024045A"/>
    <w:rsid w:val="002408BA"/>
    <w:rsid w:val="00240AE1"/>
    <w:rsid w:val="00240C09"/>
    <w:rsid w:val="00240ED3"/>
    <w:rsid w:val="00240FC1"/>
    <w:rsid w:val="0024104B"/>
    <w:rsid w:val="002412A2"/>
    <w:rsid w:val="00241740"/>
    <w:rsid w:val="00241810"/>
    <w:rsid w:val="00242318"/>
    <w:rsid w:val="0024246F"/>
    <w:rsid w:val="00242680"/>
    <w:rsid w:val="00242685"/>
    <w:rsid w:val="0024290B"/>
    <w:rsid w:val="00242AB5"/>
    <w:rsid w:val="00242CFC"/>
    <w:rsid w:val="00242D4E"/>
    <w:rsid w:val="00242E04"/>
    <w:rsid w:val="00242FF4"/>
    <w:rsid w:val="0024304F"/>
    <w:rsid w:val="00243059"/>
    <w:rsid w:val="002430F9"/>
    <w:rsid w:val="002432E0"/>
    <w:rsid w:val="00243622"/>
    <w:rsid w:val="002436B2"/>
    <w:rsid w:val="00243D2B"/>
    <w:rsid w:val="00243DB2"/>
    <w:rsid w:val="00243E8D"/>
    <w:rsid w:val="00244224"/>
    <w:rsid w:val="0024435E"/>
    <w:rsid w:val="00244502"/>
    <w:rsid w:val="002448DE"/>
    <w:rsid w:val="00244B6B"/>
    <w:rsid w:val="00244C79"/>
    <w:rsid w:val="0024520C"/>
    <w:rsid w:val="002452A2"/>
    <w:rsid w:val="002454C8"/>
    <w:rsid w:val="00245790"/>
    <w:rsid w:val="00245971"/>
    <w:rsid w:val="00245CE9"/>
    <w:rsid w:val="00245E00"/>
    <w:rsid w:val="00246012"/>
    <w:rsid w:val="002460D7"/>
    <w:rsid w:val="0024624A"/>
    <w:rsid w:val="002462F5"/>
    <w:rsid w:val="00246483"/>
    <w:rsid w:val="00247995"/>
    <w:rsid w:val="00247A30"/>
    <w:rsid w:val="00247AB2"/>
    <w:rsid w:val="00247B52"/>
    <w:rsid w:val="00247E49"/>
    <w:rsid w:val="00247EB2"/>
    <w:rsid w:val="0025018A"/>
    <w:rsid w:val="00250341"/>
    <w:rsid w:val="002504C7"/>
    <w:rsid w:val="00250568"/>
    <w:rsid w:val="00250591"/>
    <w:rsid w:val="002506AB"/>
    <w:rsid w:val="002507C7"/>
    <w:rsid w:val="00250CE0"/>
    <w:rsid w:val="002511AF"/>
    <w:rsid w:val="00251691"/>
    <w:rsid w:val="002518A9"/>
    <w:rsid w:val="00251AF9"/>
    <w:rsid w:val="00251BF4"/>
    <w:rsid w:val="00251E10"/>
    <w:rsid w:val="00252146"/>
    <w:rsid w:val="00252442"/>
    <w:rsid w:val="002525B9"/>
    <w:rsid w:val="002525F1"/>
    <w:rsid w:val="00252837"/>
    <w:rsid w:val="00252A5D"/>
    <w:rsid w:val="00252B3D"/>
    <w:rsid w:val="00252BA5"/>
    <w:rsid w:val="00253077"/>
    <w:rsid w:val="00253368"/>
    <w:rsid w:val="0025357F"/>
    <w:rsid w:val="00253975"/>
    <w:rsid w:val="00253DF7"/>
    <w:rsid w:val="002544FC"/>
    <w:rsid w:val="00254923"/>
    <w:rsid w:val="0025493A"/>
    <w:rsid w:val="00254AB4"/>
    <w:rsid w:val="00254CA1"/>
    <w:rsid w:val="00254D73"/>
    <w:rsid w:val="00254DE3"/>
    <w:rsid w:val="0025505F"/>
    <w:rsid w:val="0025506F"/>
    <w:rsid w:val="002550FF"/>
    <w:rsid w:val="0025523C"/>
    <w:rsid w:val="002558D1"/>
    <w:rsid w:val="00255D7F"/>
    <w:rsid w:val="00255DD3"/>
    <w:rsid w:val="00256057"/>
    <w:rsid w:val="002560F7"/>
    <w:rsid w:val="002563F6"/>
    <w:rsid w:val="002568B9"/>
    <w:rsid w:val="002568DD"/>
    <w:rsid w:val="002568FE"/>
    <w:rsid w:val="00256C43"/>
    <w:rsid w:val="00256FD2"/>
    <w:rsid w:val="0025775A"/>
    <w:rsid w:val="002577C3"/>
    <w:rsid w:val="002578D4"/>
    <w:rsid w:val="00257968"/>
    <w:rsid w:val="002579C1"/>
    <w:rsid w:val="002579F0"/>
    <w:rsid w:val="00257A89"/>
    <w:rsid w:val="00257FD9"/>
    <w:rsid w:val="002604DA"/>
    <w:rsid w:val="00260781"/>
    <w:rsid w:val="002607C4"/>
    <w:rsid w:val="00260992"/>
    <w:rsid w:val="00260A76"/>
    <w:rsid w:val="00260D72"/>
    <w:rsid w:val="00260FC1"/>
    <w:rsid w:val="002611D2"/>
    <w:rsid w:val="002613B6"/>
    <w:rsid w:val="002614DA"/>
    <w:rsid w:val="0026150F"/>
    <w:rsid w:val="0026153B"/>
    <w:rsid w:val="002618F3"/>
    <w:rsid w:val="00261BDD"/>
    <w:rsid w:val="00261C51"/>
    <w:rsid w:val="00261CE2"/>
    <w:rsid w:val="00261DCD"/>
    <w:rsid w:val="002620F9"/>
    <w:rsid w:val="002621AA"/>
    <w:rsid w:val="002623F7"/>
    <w:rsid w:val="00262407"/>
    <w:rsid w:val="002627B1"/>
    <w:rsid w:val="0026285F"/>
    <w:rsid w:val="00262E05"/>
    <w:rsid w:val="00262E1B"/>
    <w:rsid w:val="00262E69"/>
    <w:rsid w:val="00262FE9"/>
    <w:rsid w:val="002633FB"/>
    <w:rsid w:val="00263401"/>
    <w:rsid w:val="0026369F"/>
    <w:rsid w:val="002636AB"/>
    <w:rsid w:val="0026373B"/>
    <w:rsid w:val="00263BE7"/>
    <w:rsid w:val="00264677"/>
    <w:rsid w:val="0026478C"/>
    <w:rsid w:val="00264A62"/>
    <w:rsid w:val="00265045"/>
    <w:rsid w:val="00265096"/>
    <w:rsid w:val="0026588C"/>
    <w:rsid w:val="0026589E"/>
    <w:rsid w:val="002659C1"/>
    <w:rsid w:val="00265B25"/>
    <w:rsid w:val="00265E02"/>
    <w:rsid w:val="00265FA5"/>
    <w:rsid w:val="002660CE"/>
    <w:rsid w:val="00266264"/>
    <w:rsid w:val="002662BA"/>
    <w:rsid w:val="002666F2"/>
    <w:rsid w:val="00266A25"/>
    <w:rsid w:val="00266EB3"/>
    <w:rsid w:val="00266FE8"/>
    <w:rsid w:val="00267693"/>
    <w:rsid w:val="00267CB6"/>
    <w:rsid w:val="00267D43"/>
    <w:rsid w:val="00267EF8"/>
    <w:rsid w:val="002703AD"/>
    <w:rsid w:val="00270AC9"/>
    <w:rsid w:val="00270BED"/>
    <w:rsid w:val="00271319"/>
    <w:rsid w:val="00271723"/>
    <w:rsid w:val="00271883"/>
    <w:rsid w:val="002718F9"/>
    <w:rsid w:val="00271A87"/>
    <w:rsid w:val="00271B90"/>
    <w:rsid w:val="00271BC9"/>
    <w:rsid w:val="00271EE3"/>
    <w:rsid w:val="00272039"/>
    <w:rsid w:val="00272184"/>
    <w:rsid w:val="00272283"/>
    <w:rsid w:val="0027244F"/>
    <w:rsid w:val="00272CD5"/>
    <w:rsid w:val="00272F23"/>
    <w:rsid w:val="00272F6B"/>
    <w:rsid w:val="0027300A"/>
    <w:rsid w:val="00273651"/>
    <w:rsid w:val="0027369B"/>
    <w:rsid w:val="0027393A"/>
    <w:rsid w:val="00273DB4"/>
    <w:rsid w:val="00273FD5"/>
    <w:rsid w:val="00273FDB"/>
    <w:rsid w:val="002743F2"/>
    <w:rsid w:val="002744FB"/>
    <w:rsid w:val="002746AA"/>
    <w:rsid w:val="0027492F"/>
    <w:rsid w:val="002749EB"/>
    <w:rsid w:val="00274DEC"/>
    <w:rsid w:val="00274F3B"/>
    <w:rsid w:val="002750E6"/>
    <w:rsid w:val="002753C1"/>
    <w:rsid w:val="00275624"/>
    <w:rsid w:val="0027562D"/>
    <w:rsid w:val="00275720"/>
    <w:rsid w:val="00275909"/>
    <w:rsid w:val="0027598E"/>
    <w:rsid w:val="00275A52"/>
    <w:rsid w:val="00275B33"/>
    <w:rsid w:val="00275BCE"/>
    <w:rsid w:val="00275CC0"/>
    <w:rsid w:val="002760B0"/>
    <w:rsid w:val="002762C2"/>
    <w:rsid w:val="0027632F"/>
    <w:rsid w:val="00276454"/>
    <w:rsid w:val="0027647E"/>
    <w:rsid w:val="002766CD"/>
    <w:rsid w:val="0027671B"/>
    <w:rsid w:val="0027678A"/>
    <w:rsid w:val="00276F70"/>
    <w:rsid w:val="002770AD"/>
    <w:rsid w:val="0027716E"/>
    <w:rsid w:val="00277171"/>
    <w:rsid w:val="002772DE"/>
    <w:rsid w:val="00277352"/>
    <w:rsid w:val="002773F8"/>
    <w:rsid w:val="002774A9"/>
    <w:rsid w:val="002776F8"/>
    <w:rsid w:val="002779C6"/>
    <w:rsid w:val="00277B3D"/>
    <w:rsid w:val="00277BAB"/>
    <w:rsid w:val="00277CAC"/>
    <w:rsid w:val="0028044C"/>
    <w:rsid w:val="0028048B"/>
    <w:rsid w:val="00280563"/>
    <w:rsid w:val="002806DF"/>
    <w:rsid w:val="0028091B"/>
    <w:rsid w:val="00281087"/>
    <w:rsid w:val="0028111A"/>
    <w:rsid w:val="00281133"/>
    <w:rsid w:val="002815F0"/>
    <w:rsid w:val="0028165D"/>
    <w:rsid w:val="002817EC"/>
    <w:rsid w:val="00281AB3"/>
    <w:rsid w:val="00281ABA"/>
    <w:rsid w:val="00281F5E"/>
    <w:rsid w:val="0028253A"/>
    <w:rsid w:val="00282592"/>
    <w:rsid w:val="0028286C"/>
    <w:rsid w:val="00282BDD"/>
    <w:rsid w:val="00282F67"/>
    <w:rsid w:val="002831FA"/>
    <w:rsid w:val="00283592"/>
    <w:rsid w:val="0028363C"/>
    <w:rsid w:val="00283E4F"/>
    <w:rsid w:val="00283FA3"/>
    <w:rsid w:val="00284452"/>
    <w:rsid w:val="002845AC"/>
    <w:rsid w:val="002845C1"/>
    <w:rsid w:val="0028498D"/>
    <w:rsid w:val="00284B07"/>
    <w:rsid w:val="002850A3"/>
    <w:rsid w:val="002857E0"/>
    <w:rsid w:val="00285A5B"/>
    <w:rsid w:val="00285C44"/>
    <w:rsid w:val="00285E6C"/>
    <w:rsid w:val="00285F04"/>
    <w:rsid w:val="00286034"/>
    <w:rsid w:val="002864C3"/>
    <w:rsid w:val="00286689"/>
    <w:rsid w:val="00286AB9"/>
    <w:rsid w:val="00286C19"/>
    <w:rsid w:val="00286CF0"/>
    <w:rsid w:val="00287075"/>
    <w:rsid w:val="002870E0"/>
    <w:rsid w:val="00287146"/>
    <w:rsid w:val="00287321"/>
    <w:rsid w:val="00287609"/>
    <w:rsid w:val="002878A6"/>
    <w:rsid w:val="00287D08"/>
    <w:rsid w:val="00287F14"/>
    <w:rsid w:val="00290136"/>
    <w:rsid w:val="0029046B"/>
    <w:rsid w:val="002904AB"/>
    <w:rsid w:val="002905D9"/>
    <w:rsid w:val="002906A0"/>
    <w:rsid w:val="00290920"/>
    <w:rsid w:val="00290935"/>
    <w:rsid w:val="002912F2"/>
    <w:rsid w:val="00291373"/>
    <w:rsid w:val="002913D6"/>
    <w:rsid w:val="002914D3"/>
    <w:rsid w:val="002918C7"/>
    <w:rsid w:val="00291BB4"/>
    <w:rsid w:val="0029227E"/>
    <w:rsid w:val="002925DE"/>
    <w:rsid w:val="00292AD3"/>
    <w:rsid w:val="00292BF1"/>
    <w:rsid w:val="00292C66"/>
    <w:rsid w:val="0029318B"/>
    <w:rsid w:val="00293463"/>
    <w:rsid w:val="00293680"/>
    <w:rsid w:val="00293C8F"/>
    <w:rsid w:val="00293D06"/>
    <w:rsid w:val="00293EDC"/>
    <w:rsid w:val="00294087"/>
    <w:rsid w:val="002940DF"/>
    <w:rsid w:val="002942A8"/>
    <w:rsid w:val="0029457A"/>
    <w:rsid w:val="0029461F"/>
    <w:rsid w:val="0029469B"/>
    <w:rsid w:val="00294BC0"/>
    <w:rsid w:val="00294C41"/>
    <w:rsid w:val="0029505A"/>
    <w:rsid w:val="002958B8"/>
    <w:rsid w:val="00295F12"/>
    <w:rsid w:val="00295F1A"/>
    <w:rsid w:val="00296160"/>
    <w:rsid w:val="002963F3"/>
    <w:rsid w:val="002964B9"/>
    <w:rsid w:val="00296613"/>
    <w:rsid w:val="00296916"/>
    <w:rsid w:val="00296B3A"/>
    <w:rsid w:val="00296C89"/>
    <w:rsid w:val="00296D5C"/>
    <w:rsid w:val="002972FC"/>
    <w:rsid w:val="00297462"/>
    <w:rsid w:val="002974F2"/>
    <w:rsid w:val="00297706"/>
    <w:rsid w:val="00297CA9"/>
    <w:rsid w:val="00297EC6"/>
    <w:rsid w:val="002A0995"/>
    <w:rsid w:val="002A0AED"/>
    <w:rsid w:val="002A13AD"/>
    <w:rsid w:val="002A1AAB"/>
    <w:rsid w:val="002A1EE5"/>
    <w:rsid w:val="002A1FF8"/>
    <w:rsid w:val="002A20A2"/>
    <w:rsid w:val="002A2754"/>
    <w:rsid w:val="002A289B"/>
    <w:rsid w:val="002A2B54"/>
    <w:rsid w:val="002A2F24"/>
    <w:rsid w:val="002A307B"/>
    <w:rsid w:val="002A314B"/>
    <w:rsid w:val="002A3352"/>
    <w:rsid w:val="002A3521"/>
    <w:rsid w:val="002A36DE"/>
    <w:rsid w:val="002A38F1"/>
    <w:rsid w:val="002A394D"/>
    <w:rsid w:val="002A3DA4"/>
    <w:rsid w:val="002A3DA5"/>
    <w:rsid w:val="002A4235"/>
    <w:rsid w:val="002A42E4"/>
    <w:rsid w:val="002A4489"/>
    <w:rsid w:val="002A4904"/>
    <w:rsid w:val="002A4B40"/>
    <w:rsid w:val="002A4CF9"/>
    <w:rsid w:val="002A4DF9"/>
    <w:rsid w:val="002A4F94"/>
    <w:rsid w:val="002A4FBE"/>
    <w:rsid w:val="002A5358"/>
    <w:rsid w:val="002A5CBF"/>
    <w:rsid w:val="002A5D8B"/>
    <w:rsid w:val="002A67CE"/>
    <w:rsid w:val="002A6829"/>
    <w:rsid w:val="002A6969"/>
    <w:rsid w:val="002A6C11"/>
    <w:rsid w:val="002A6C41"/>
    <w:rsid w:val="002A6CDD"/>
    <w:rsid w:val="002A6FBE"/>
    <w:rsid w:val="002A6FC7"/>
    <w:rsid w:val="002A6FDA"/>
    <w:rsid w:val="002A7217"/>
    <w:rsid w:val="002A783B"/>
    <w:rsid w:val="002A7AC5"/>
    <w:rsid w:val="002A7D4C"/>
    <w:rsid w:val="002A7DF3"/>
    <w:rsid w:val="002B00B5"/>
    <w:rsid w:val="002B00ED"/>
    <w:rsid w:val="002B01EF"/>
    <w:rsid w:val="002B05C2"/>
    <w:rsid w:val="002B0CFA"/>
    <w:rsid w:val="002B171F"/>
    <w:rsid w:val="002B18C5"/>
    <w:rsid w:val="002B1C2D"/>
    <w:rsid w:val="002B1DB7"/>
    <w:rsid w:val="002B1DE7"/>
    <w:rsid w:val="002B1F25"/>
    <w:rsid w:val="002B2269"/>
    <w:rsid w:val="002B22F0"/>
    <w:rsid w:val="002B2336"/>
    <w:rsid w:val="002B234F"/>
    <w:rsid w:val="002B2563"/>
    <w:rsid w:val="002B25C0"/>
    <w:rsid w:val="002B29BC"/>
    <w:rsid w:val="002B2D71"/>
    <w:rsid w:val="002B2FCD"/>
    <w:rsid w:val="002B2FF1"/>
    <w:rsid w:val="002B32A8"/>
    <w:rsid w:val="002B3396"/>
    <w:rsid w:val="002B3565"/>
    <w:rsid w:val="002B35C2"/>
    <w:rsid w:val="002B37E6"/>
    <w:rsid w:val="002B3DBC"/>
    <w:rsid w:val="002B407B"/>
    <w:rsid w:val="002B407C"/>
    <w:rsid w:val="002B40E7"/>
    <w:rsid w:val="002B423F"/>
    <w:rsid w:val="002B42B6"/>
    <w:rsid w:val="002B477E"/>
    <w:rsid w:val="002B4A9C"/>
    <w:rsid w:val="002B4B8B"/>
    <w:rsid w:val="002B4CAF"/>
    <w:rsid w:val="002B509A"/>
    <w:rsid w:val="002B553B"/>
    <w:rsid w:val="002B587D"/>
    <w:rsid w:val="002B58C3"/>
    <w:rsid w:val="002B59BE"/>
    <w:rsid w:val="002B5B0B"/>
    <w:rsid w:val="002B5E23"/>
    <w:rsid w:val="002B6224"/>
    <w:rsid w:val="002B6A07"/>
    <w:rsid w:val="002B6AE7"/>
    <w:rsid w:val="002B6C6B"/>
    <w:rsid w:val="002B7092"/>
    <w:rsid w:val="002B72F5"/>
    <w:rsid w:val="002B737D"/>
    <w:rsid w:val="002B73DA"/>
    <w:rsid w:val="002B76BC"/>
    <w:rsid w:val="002B780E"/>
    <w:rsid w:val="002B78F7"/>
    <w:rsid w:val="002B7AF2"/>
    <w:rsid w:val="002B7B75"/>
    <w:rsid w:val="002B7D49"/>
    <w:rsid w:val="002B7D71"/>
    <w:rsid w:val="002C043E"/>
    <w:rsid w:val="002C04C2"/>
    <w:rsid w:val="002C0521"/>
    <w:rsid w:val="002C09A2"/>
    <w:rsid w:val="002C0CD6"/>
    <w:rsid w:val="002C0DA7"/>
    <w:rsid w:val="002C11A5"/>
    <w:rsid w:val="002C13EA"/>
    <w:rsid w:val="002C1547"/>
    <w:rsid w:val="002C15C7"/>
    <w:rsid w:val="002C1D76"/>
    <w:rsid w:val="002C223F"/>
    <w:rsid w:val="002C2394"/>
    <w:rsid w:val="002C25A0"/>
    <w:rsid w:val="002C2715"/>
    <w:rsid w:val="002C282D"/>
    <w:rsid w:val="002C294A"/>
    <w:rsid w:val="002C296E"/>
    <w:rsid w:val="002C2E8E"/>
    <w:rsid w:val="002C2F2D"/>
    <w:rsid w:val="002C30ED"/>
    <w:rsid w:val="002C321C"/>
    <w:rsid w:val="002C329C"/>
    <w:rsid w:val="002C3384"/>
    <w:rsid w:val="002C3560"/>
    <w:rsid w:val="002C359F"/>
    <w:rsid w:val="002C35FF"/>
    <w:rsid w:val="002C385E"/>
    <w:rsid w:val="002C39DB"/>
    <w:rsid w:val="002C3EFD"/>
    <w:rsid w:val="002C3F64"/>
    <w:rsid w:val="002C41DC"/>
    <w:rsid w:val="002C47F0"/>
    <w:rsid w:val="002C4BFD"/>
    <w:rsid w:val="002C4FEB"/>
    <w:rsid w:val="002C5224"/>
    <w:rsid w:val="002C5235"/>
    <w:rsid w:val="002C536C"/>
    <w:rsid w:val="002C555C"/>
    <w:rsid w:val="002C5995"/>
    <w:rsid w:val="002C5CED"/>
    <w:rsid w:val="002C5DB1"/>
    <w:rsid w:val="002C5F6C"/>
    <w:rsid w:val="002C60D6"/>
    <w:rsid w:val="002C6693"/>
    <w:rsid w:val="002C6857"/>
    <w:rsid w:val="002C6B09"/>
    <w:rsid w:val="002C6CAF"/>
    <w:rsid w:val="002C6FB5"/>
    <w:rsid w:val="002C729B"/>
    <w:rsid w:val="002C73EA"/>
    <w:rsid w:val="002C7FEF"/>
    <w:rsid w:val="002D0310"/>
    <w:rsid w:val="002D04B2"/>
    <w:rsid w:val="002D06AC"/>
    <w:rsid w:val="002D0A8B"/>
    <w:rsid w:val="002D0BF1"/>
    <w:rsid w:val="002D1038"/>
    <w:rsid w:val="002D10F3"/>
    <w:rsid w:val="002D13F6"/>
    <w:rsid w:val="002D1891"/>
    <w:rsid w:val="002D1D09"/>
    <w:rsid w:val="002D1E0C"/>
    <w:rsid w:val="002D1E65"/>
    <w:rsid w:val="002D1EEC"/>
    <w:rsid w:val="002D1F56"/>
    <w:rsid w:val="002D1F9B"/>
    <w:rsid w:val="002D212B"/>
    <w:rsid w:val="002D23BB"/>
    <w:rsid w:val="002D23E1"/>
    <w:rsid w:val="002D23FC"/>
    <w:rsid w:val="002D27CA"/>
    <w:rsid w:val="002D2EB6"/>
    <w:rsid w:val="002D2FC6"/>
    <w:rsid w:val="002D3968"/>
    <w:rsid w:val="002D3B57"/>
    <w:rsid w:val="002D3F88"/>
    <w:rsid w:val="002D4193"/>
    <w:rsid w:val="002D4422"/>
    <w:rsid w:val="002D4531"/>
    <w:rsid w:val="002D46A7"/>
    <w:rsid w:val="002D47E6"/>
    <w:rsid w:val="002D4ACF"/>
    <w:rsid w:val="002D4B67"/>
    <w:rsid w:val="002D4CA2"/>
    <w:rsid w:val="002D4E78"/>
    <w:rsid w:val="002D517F"/>
    <w:rsid w:val="002D5353"/>
    <w:rsid w:val="002D5398"/>
    <w:rsid w:val="002D5584"/>
    <w:rsid w:val="002D5605"/>
    <w:rsid w:val="002D5767"/>
    <w:rsid w:val="002D5A03"/>
    <w:rsid w:val="002D63D4"/>
    <w:rsid w:val="002D64CB"/>
    <w:rsid w:val="002D65F7"/>
    <w:rsid w:val="002D66E5"/>
    <w:rsid w:val="002D66F5"/>
    <w:rsid w:val="002D6945"/>
    <w:rsid w:val="002D6A84"/>
    <w:rsid w:val="002D6B9C"/>
    <w:rsid w:val="002D6C05"/>
    <w:rsid w:val="002D70B7"/>
    <w:rsid w:val="002D7783"/>
    <w:rsid w:val="002D7926"/>
    <w:rsid w:val="002D7BA6"/>
    <w:rsid w:val="002D7C5A"/>
    <w:rsid w:val="002D7DC2"/>
    <w:rsid w:val="002E0210"/>
    <w:rsid w:val="002E037F"/>
    <w:rsid w:val="002E043C"/>
    <w:rsid w:val="002E05B1"/>
    <w:rsid w:val="002E0666"/>
    <w:rsid w:val="002E0BAE"/>
    <w:rsid w:val="002E0CE5"/>
    <w:rsid w:val="002E1767"/>
    <w:rsid w:val="002E18B5"/>
    <w:rsid w:val="002E18FF"/>
    <w:rsid w:val="002E1A15"/>
    <w:rsid w:val="002E1C6C"/>
    <w:rsid w:val="002E1CC4"/>
    <w:rsid w:val="002E1EC3"/>
    <w:rsid w:val="002E2124"/>
    <w:rsid w:val="002E2335"/>
    <w:rsid w:val="002E23C3"/>
    <w:rsid w:val="002E2664"/>
    <w:rsid w:val="002E282D"/>
    <w:rsid w:val="002E2F59"/>
    <w:rsid w:val="002E2FCE"/>
    <w:rsid w:val="002E336C"/>
    <w:rsid w:val="002E3600"/>
    <w:rsid w:val="002E3702"/>
    <w:rsid w:val="002E379C"/>
    <w:rsid w:val="002E37F7"/>
    <w:rsid w:val="002E3891"/>
    <w:rsid w:val="002E3909"/>
    <w:rsid w:val="002E3B64"/>
    <w:rsid w:val="002E3E90"/>
    <w:rsid w:val="002E3F9E"/>
    <w:rsid w:val="002E4038"/>
    <w:rsid w:val="002E429F"/>
    <w:rsid w:val="002E42FB"/>
    <w:rsid w:val="002E479B"/>
    <w:rsid w:val="002E4943"/>
    <w:rsid w:val="002E49CB"/>
    <w:rsid w:val="002E4E36"/>
    <w:rsid w:val="002E4E56"/>
    <w:rsid w:val="002E52CC"/>
    <w:rsid w:val="002E5808"/>
    <w:rsid w:val="002E584F"/>
    <w:rsid w:val="002E58C5"/>
    <w:rsid w:val="002E5B9E"/>
    <w:rsid w:val="002E5BDC"/>
    <w:rsid w:val="002E5EE5"/>
    <w:rsid w:val="002E6B7A"/>
    <w:rsid w:val="002E6DC0"/>
    <w:rsid w:val="002E7001"/>
    <w:rsid w:val="002E78DB"/>
    <w:rsid w:val="002E7991"/>
    <w:rsid w:val="002E7A32"/>
    <w:rsid w:val="002E7CD3"/>
    <w:rsid w:val="002E7D93"/>
    <w:rsid w:val="002E7EE9"/>
    <w:rsid w:val="002F000B"/>
    <w:rsid w:val="002F03EF"/>
    <w:rsid w:val="002F0589"/>
    <w:rsid w:val="002F0671"/>
    <w:rsid w:val="002F0956"/>
    <w:rsid w:val="002F0A6E"/>
    <w:rsid w:val="002F0AB8"/>
    <w:rsid w:val="002F0BF5"/>
    <w:rsid w:val="002F1ECC"/>
    <w:rsid w:val="002F25E9"/>
    <w:rsid w:val="002F3B1A"/>
    <w:rsid w:val="002F3D2E"/>
    <w:rsid w:val="002F3DC8"/>
    <w:rsid w:val="002F3E23"/>
    <w:rsid w:val="002F4165"/>
    <w:rsid w:val="002F43B7"/>
    <w:rsid w:val="002F44C2"/>
    <w:rsid w:val="002F4916"/>
    <w:rsid w:val="002F4B98"/>
    <w:rsid w:val="002F4C9A"/>
    <w:rsid w:val="002F4FB6"/>
    <w:rsid w:val="002F50FB"/>
    <w:rsid w:val="002F57C5"/>
    <w:rsid w:val="002F57C9"/>
    <w:rsid w:val="002F5C52"/>
    <w:rsid w:val="002F5CA3"/>
    <w:rsid w:val="002F5DE3"/>
    <w:rsid w:val="002F632D"/>
    <w:rsid w:val="002F6632"/>
    <w:rsid w:val="002F6A05"/>
    <w:rsid w:val="002F6C77"/>
    <w:rsid w:val="002F6C8D"/>
    <w:rsid w:val="002F6DF3"/>
    <w:rsid w:val="002F71D3"/>
    <w:rsid w:val="002F72AC"/>
    <w:rsid w:val="002F7537"/>
    <w:rsid w:val="002F76E9"/>
    <w:rsid w:val="002F7719"/>
    <w:rsid w:val="002F7C99"/>
    <w:rsid w:val="002F7E42"/>
    <w:rsid w:val="002F7F6A"/>
    <w:rsid w:val="00300224"/>
    <w:rsid w:val="003002D2"/>
    <w:rsid w:val="003003E2"/>
    <w:rsid w:val="00300575"/>
    <w:rsid w:val="00300640"/>
    <w:rsid w:val="00300778"/>
    <w:rsid w:val="0030092F"/>
    <w:rsid w:val="00300B22"/>
    <w:rsid w:val="00300D82"/>
    <w:rsid w:val="0030114F"/>
    <w:rsid w:val="0030130E"/>
    <w:rsid w:val="0030152A"/>
    <w:rsid w:val="0030153A"/>
    <w:rsid w:val="003015B7"/>
    <w:rsid w:val="00301702"/>
    <w:rsid w:val="003017BE"/>
    <w:rsid w:val="00301B40"/>
    <w:rsid w:val="00301C03"/>
    <w:rsid w:val="00301E75"/>
    <w:rsid w:val="00301EAE"/>
    <w:rsid w:val="00301F09"/>
    <w:rsid w:val="00301F0D"/>
    <w:rsid w:val="00301F58"/>
    <w:rsid w:val="00302572"/>
    <w:rsid w:val="003027A8"/>
    <w:rsid w:val="00302846"/>
    <w:rsid w:val="0030286B"/>
    <w:rsid w:val="00302A79"/>
    <w:rsid w:val="00302C18"/>
    <w:rsid w:val="00302C1B"/>
    <w:rsid w:val="00302CE5"/>
    <w:rsid w:val="00302E03"/>
    <w:rsid w:val="00303661"/>
    <w:rsid w:val="003036DD"/>
    <w:rsid w:val="00303961"/>
    <w:rsid w:val="00303A9A"/>
    <w:rsid w:val="00303BD5"/>
    <w:rsid w:val="00303CCE"/>
    <w:rsid w:val="00303DC3"/>
    <w:rsid w:val="00303E3A"/>
    <w:rsid w:val="00303E4B"/>
    <w:rsid w:val="00303EAD"/>
    <w:rsid w:val="00303FA3"/>
    <w:rsid w:val="003043D2"/>
    <w:rsid w:val="003044A7"/>
    <w:rsid w:val="00304641"/>
    <w:rsid w:val="00304EC3"/>
    <w:rsid w:val="0030597C"/>
    <w:rsid w:val="00305AF5"/>
    <w:rsid w:val="00305BF9"/>
    <w:rsid w:val="00305EDE"/>
    <w:rsid w:val="00306030"/>
    <w:rsid w:val="00306780"/>
    <w:rsid w:val="00306796"/>
    <w:rsid w:val="003067E8"/>
    <w:rsid w:val="00306B0C"/>
    <w:rsid w:val="00306B8A"/>
    <w:rsid w:val="00306D41"/>
    <w:rsid w:val="00306E82"/>
    <w:rsid w:val="00307282"/>
    <w:rsid w:val="00307501"/>
    <w:rsid w:val="00307581"/>
    <w:rsid w:val="003076EF"/>
    <w:rsid w:val="003078C0"/>
    <w:rsid w:val="00307C6B"/>
    <w:rsid w:val="00307DE3"/>
    <w:rsid w:val="00307EE7"/>
    <w:rsid w:val="00310562"/>
    <w:rsid w:val="0031081D"/>
    <w:rsid w:val="00310A6E"/>
    <w:rsid w:val="00310B05"/>
    <w:rsid w:val="00310BB6"/>
    <w:rsid w:val="00310D73"/>
    <w:rsid w:val="00310F4B"/>
    <w:rsid w:val="00310F51"/>
    <w:rsid w:val="003114B3"/>
    <w:rsid w:val="0031156F"/>
    <w:rsid w:val="003115B9"/>
    <w:rsid w:val="00311A63"/>
    <w:rsid w:val="00311AEC"/>
    <w:rsid w:val="00311F5B"/>
    <w:rsid w:val="00312073"/>
    <w:rsid w:val="00312320"/>
    <w:rsid w:val="0031251C"/>
    <w:rsid w:val="00312916"/>
    <w:rsid w:val="003129C0"/>
    <w:rsid w:val="00312A2E"/>
    <w:rsid w:val="00312D82"/>
    <w:rsid w:val="003130BE"/>
    <w:rsid w:val="0031319D"/>
    <w:rsid w:val="00313432"/>
    <w:rsid w:val="00313587"/>
    <w:rsid w:val="0031365A"/>
    <w:rsid w:val="0031372A"/>
    <w:rsid w:val="00313A79"/>
    <w:rsid w:val="00313AA4"/>
    <w:rsid w:val="00313C66"/>
    <w:rsid w:val="003140AA"/>
    <w:rsid w:val="003140E6"/>
    <w:rsid w:val="00314485"/>
    <w:rsid w:val="003144F8"/>
    <w:rsid w:val="003145C4"/>
    <w:rsid w:val="003146D4"/>
    <w:rsid w:val="00314BD5"/>
    <w:rsid w:val="00314EA8"/>
    <w:rsid w:val="00314F7A"/>
    <w:rsid w:val="00315133"/>
    <w:rsid w:val="00315166"/>
    <w:rsid w:val="0031528F"/>
    <w:rsid w:val="0031535C"/>
    <w:rsid w:val="0031546D"/>
    <w:rsid w:val="00315585"/>
    <w:rsid w:val="003155F6"/>
    <w:rsid w:val="00315622"/>
    <w:rsid w:val="00315855"/>
    <w:rsid w:val="00315BB3"/>
    <w:rsid w:val="00315CFC"/>
    <w:rsid w:val="00315F65"/>
    <w:rsid w:val="00316064"/>
    <w:rsid w:val="0031608B"/>
    <w:rsid w:val="00316400"/>
    <w:rsid w:val="00316841"/>
    <w:rsid w:val="00316ACC"/>
    <w:rsid w:val="00316BAD"/>
    <w:rsid w:val="00316EE5"/>
    <w:rsid w:val="003176A1"/>
    <w:rsid w:val="003177C7"/>
    <w:rsid w:val="00317868"/>
    <w:rsid w:val="00317940"/>
    <w:rsid w:val="00317B03"/>
    <w:rsid w:val="00317B60"/>
    <w:rsid w:val="00317BD3"/>
    <w:rsid w:val="00317D76"/>
    <w:rsid w:val="00320781"/>
    <w:rsid w:val="00320D1D"/>
    <w:rsid w:val="00320E0A"/>
    <w:rsid w:val="00321131"/>
    <w:rsid w:val="00321137"/>
    <w:rsid w:val="003217EF"/>
    <w:rsid w:val="00321869"/>
    <w:rsid w:val="00321955"/>
    <w:rsid w:val="00321B49"/>
    <w:rsid w:val="003223F1"/>
    <w:rsid w:val="003229CA"/>
    <w:rsid w:val="00322B77"/>
    <w:rsid w:val="00323063"/>
    <w:rsid w:val="003234E6"/>
    <w:rsid w:val="0032380A"/>
    <w:rsid w:val="00323975"/>
    <w:rsid w:val="00323A47"/>
    <w:rsid w:val="00323CC5"/>
    <w:rsid w:val="00323F52"/>
    <w:rsid w:val="0032407D"/>
    <w:rsid w:val="00324330"/>
    <w:rsid w:val="00324361"/>
    <w:rsid w:val="003243D5"/>
    <w:rsid w:val="003243FF"/>
    <w:rsid w:val="0032492D"/>
    <w:rsid w:val="00324C65"/>
    <w:rsid w:val="00324E02"/>
    <w:rsid w:val="00324E68"/>
    <w:rsid w:val="003251A3"/>
    <w:rsid w:val="003251B3"/>
    <w:rsid w:val="003251E1"/>
    <w:rsid w:val="0032550B"/>
    <w:rsid w:val="00325673"/>
    <w:rsid w:val="00325814"/>
    <w:rsid w:val="00325B4F"/>
    <w:rsid w:val="00325C0C"/>
    <w:rsid w:val="003260D0"/>
    <w:rsid w:val="0032611E"/>
    <w:rsid w:val="003261C4"/>
    <w:rsid w:val="0032673B"/>
    <w:rsid w:val="00326A3D"/>
    <w:rsid w:val="00327052"/>
    <w:rsid w:val="0032706F"/>
    <w:rsid w:val="0032733C"/>
    <w:rsid w:val="00327485"/>
    <w:rsid w:val="0032748E"/>
    <w:rsid w:val="003274B6"/>
    <w:rsid w:val="003274CF"/>
    <w:rsid w:val="00327A23"/>
    <w:rsid w:val="00327ACF"/>
    <w:rsid w:val="00327D0E"/>
    <w:rsid w:val="00327FD3"/>
    <w:rsid w:val="0033013A"/>
    <w:rsid w:val="00330302"/>
    <w:rsid w:val="003303E1"/>
    <w:rsid w:val="00330504"/>
    <w:rsid w:val="00330823"/>
    <w:rsid w:val="003308D3"/>
    <w:rsid w:val="00330A9E"/>
    <w:rsid w:val="00330E64"/>
    <w:rsid w:val="00330F2A"/>
    <w:rsid w:val="00330F50"/>
    <w:rsid w:val="00331509"/>
    <w:rsid w:val="00331645"/>
    <w:rsid w:val="003316FD"/>
    <w:rsid w:val="00331705"/>
    <w:rsid w:val="003318E4"/>
    <w:rsid w:val="003319CC"/>
    <w:rsid w:val="00331CF7"/>
    <w:rsid w:val="00331E32"/>
    <w:rsid w:val="00332131"/>
    <w:rsid w:val="003321B8"/>
    <w:rsid w:val="0033220C"/>
    <w:rsid w:val="003323BE"/>
    <w:rsid w:val="00332539"/>
    <w:rsid w:val="00332794"/>
    <w:rsid w:val="003327A3"/>
    <w:rsid w:val="003329B5"/>
    <w:rsid w:val="00332A7C"/>
    <w:rsid w:val="00332B70"/>
    <w:rsid w:val="00332CA3"/>
    <w:rsid w:val="00332CF8"/>
    <w:rsid w:val="00332D82"/>
    <w:rsid w:val="0033313D"/>
    <w:rsid w:val="003331D5"/>
    <w:rsid w:val="003331F6"/>
    <w:rsid w:val="00333294"/>
    <w:rsid w:val="003334C7"/>
    <w:rsid w:val="0033355E"/>
    <w:rsid w:val="003335F7"/>
    <w:rsid w:val="0033364B"/>
    <w:rsid w:val="003336C5"/>
    <w:rsid w:val="00333E29"/>
    <w:rsid w:val="00333E50"/>
    <w:rsid w:val="00333F2B"/>
    <w:rsid w:val="00334389"/>
    <w:rsid w:val="00334614"/>
    <w:rsid w:val="00334747"/>
    <w:rsid w:val="00334955"/>
    <w:rsid w:val="00334A95"/>
    <w:rsid w:val="00334BC7"/>
    <w:rsid w:val="00334ED7"/>
    <w:rsid w:val="00335A0C"/>
    <w:rsid w:val="00335E10"/>
    <w:rsid w:val="00335F20"/>
    <w:rsid w:val="00336009"/>
    <w:rsid w:val="003363DA"/>
    <w:rsid w:val="003365F6"/>
    <w:rsid w:val="00336657"/>
    <w:rsid w:val="003368F1"/>
    <w:rsid w:val="00336A3D"/>
    <w:rsid w:val="00336BA7"/>
    <w:rsid w:val="00336D7E"/>
    <w:rsid w:val="00336F65"/>
    <w:rsid w:val="003370FB"/>
    <w:rsid w:val="00337980"/>
    <w:rsid w:val="00337989"/>
    <w:rsid w:val="00337D90"/>
    <w:rsid w:val="00340395"/>
    <w:rsid w:val="00340BC2"/>
    <w:rsid w:val="00340C4D"/>
    <w:rsid w:val="003411BD"/>
    <w:rsid w:val="003412E7"/>
    <w:rsid w:val="00341A08"/>
    <w:rsid w:val="00341DE0"/>
    <w:rsid w:val="003420E0"/>
    <w:rsid w:val="00342100"/>
    <w:rsid w:val="00342173"/>
    <w:rsid w:val="00342444"/>
    <w:rsid w:val="00342510"/>
    <w:rsid w:val="003428F3"/>
    <w:rsid w:val="0034293D"/>
    <w:rsid w:val="00342C49"/>
    <w:rsid w:val="00342CF7"/>
    <w:rsid w:val="00342D06"/>
    <w:rsid w:val="00343035"/>
    <w:rsid w:val="003433B9"/>
    <w:rsid w:val="00343B7B"/>
    <w:rsid w:val="00343D54"/>
    <w:rsid w:val="00343FF1"/>
    <w:rsid w:val="003440FE"/>
    <w:rsid w:val="00344697"/>
    <w:rsid w:val="003446A9"/>
    <w:rsid w:val="00344888"/>
    <w:rsid w:val="00344891"/>
    <w:rsid w:val="00344892"/>
    <w:rsid w:val="00344C80"/>
    <w:rsid w:val="00344D5B"/>
    <w:rsid w:val="00344FFD"/>
    <w:rsid w:val="0034574D"/>
    <w:rsid w:val="00345B5F"/>
    <w:rsid w:val="003460DE"/>
    <w:rsid w:val="00346380"/>
    <w:rsid w:val="003468F1"/>
    <w:rsid w:val="00346B3F"/>
    <w:rsid w:val="00346BFB"/>
    <w:rsid w:val="00346DC7"/>
    <w:rsid w:val="00346F0B"/>
    <w:rsid w:val="00346F16"/>
    <w:rsid w:val="00346F99"/>
    <w:rsid w:val="0034728A"/>
    <w:rsid w:val="0034750A"/>
    <w:rsid w:val="003477AE"/>
    <w:rsid w:val="0034785D"/>
    <w:rsid w:val="00347918"/>
    <w:rsid w:val="00347A2B"/>
    <w:rsid w:val="00347BA8"/>
    <w:rsid w:val="00347DC9"/>
    <w:rsid w:val="00347F50"/>
    <w:rsid w:val="0035024F"/>
    <w:rsid w:val="00350952"/>
    <w:rsid w:val="00350C48"/>
    <w:rsid w:val="00350C6B"/>
    <w:rsid w:val="00350D1A"/>
    <w:rsid w:val="00350E09"/>
    <w:rsid w:val="003511D3"/>
    <w:rsid w:val="003512F7"/>
    <w:rsid w:val="00351ACA"/>
    <w:rsid w:val="00351B24"/>
    <w:rsid w:val="00352130"/>
    <w:rsid w:val="00352289"/>
    <w:rsid w:val="0035274E"/>
    <w:rsid w:val="0035291C"/>
    <w:rsid w:val="00352C21"/>
    <w:rsid w:val="0035308C"/>
    <w:rsid w:val="00353573"/>
    <w:rsid w:val="00353707"/>
    <w:rsid w:val="003537DE"/>
    <w:rsid w:val="00353B1F"/>
    <w:rsid w:val="003540A8"/>
    <w:rsid w:val="0035423F"/>
    <w:rsid w:val="00354841"/>
    <w:rsid w:val="00354E5A"/>
    <w:rsid w:val="00354EFD"/>
    <w:rsid w:val="003555CC"/>
    <w:rsid w:val="00355849"/>
    <w:rsid w:val="00355B9C"/>
    <w:rsid w:val="00355C36"/>
    <w:rsid w:val="003561B4"/>
    <w:rsid w:val="0035642E"/>
    <w:rsid w:val="00356DE4"/>
    <w:rsid w:val="003574ED"/>
    <w:rsid w:val="003576A7"/>
    <w:rsid w:val="003576FA"/>
    <w:rsid w:val="003578CC"/>
    <w:rsid w:val="00357B73"/>
    <w:rsid w:val="00357C0D"/>
    <w:rsid w:val="0036029F"/>
    <w:rsid w:val="00360665"/>
    <w:rsid w:val="0036096A"/>
    <w:rsid w:val="00360B61"/>
    <w:rsid w:val="00360C80"/>
    <w:rsid w:val="00360F3F"/>
    <w:rsid w:val="00361287"/>
    <w:rsid w:val="0036145D"/>
    <w:rsid w:val="00361A5D"/>
    <w:rsid w:val="00361F2F"/>
    <w:rsid w:val="00361FBC"/>
    <w:rsid w:val="003622D4"/>
    <w:rsid w:val="00362492"/>
    <w:rsid w:val="0036277D"/>
    <w:rsid w:val="003628AE"/>
    <w:rsid w:val="003628F9"/>
    <w:rsid w:val="00362D3F"/>
    <w:rsid w:val="00362E3A"/>
    <w:rsid w:val="003630B0"/>
    <w:rsid w:val="00363120"/>
    <w:rsid w:val="00363417"/>
    <w:rsid w:val="0036349D"/>
    <w:rsid w:val="00363532"/>
    <w:rsid w:val="003636EA"/>
    <w:rsid w:val="00363763"/>
    <w:rsid w:val="00363BBC"/>
    <w:rsid w:val="00364113"/>
    <w:rsid w:val="00364154"/>
    <w:rsid w:val="0036444A"/>
    <w:rsid w:val="0036466E"/>
    <w:rsid w:val="003649FB"/>
    <w:rsid w:val="00364CA5"/>
    <w:rsid w:val="0036529A"/>
    <w:rsid w:val="00365398"/>
    <w:rsid w:val="00365D17"/>
    <w:rsid w:val="00366470"/>
    <w:rsid w:val="003664CB"/>
    <w:rsid w:val="003669E5"/>
    <w:rsid w:val="00366A0A"/>
    <w:rsid w:val="00366B40"/>
    <w:rsid w:val="00366CF3"/>
    <w:rsid w:val="0036718B"/>
    <w:rsid w:val="0036738E"/>
    <w:rsid w:val="00367673"/>
    <w:rsid w:val="00367EF1"/>
    <w:rsid w:val="00367F09"/>
    <w:rsid w:val="00370617"/>
    <w:rsid w:val="00370901"/>
    <w:rsid w:val="003709D8"/>
    <w:rsid w:val="00370D02"/>
    <w:rsid w:val="003716C0"/>
    <w:rsid w:val="003717D9"/>
    <w:rsid w:val="003719FF"/>
    <w:rsid w:val="00371C1B"/>
    <w:rsid w:val="00371D63"/>
    <w:rsid w:val="003722D2"/>
    <w:rsid w:val="0037272A"/>
    <w:rsid w:val="003728DE"/>
    <w:rsid w:val="00372C20"/>
    <w:rsid w:val="00372C64"/>
    <w:rsid w:val="00372EAB"/>
    <w:rsid w:val="00372EE1"/>
    <w:rsid w:val="00373317"/>
    <w:rsid w:val="00373447"/>
    <w:rsid w:val="0037344B"/>
    <w:rsid w:val="0037377A"/>
    <w:rsid w:val="003737B1"/>
    <w:rsid w:val="00373994"/>
    <w:rsid w:val="00373A4D"/>
    <w:rsid w:val="00373D12"/>
    <w:rsid w:val="00373DEB"/>
    <w:rsid w:val="00374140"/>
    <w:rsid w:val="00374298"/>
    <w:rsid w:val="0037460F"/>
    <w:rsid w:val="00374D76"/>
    <w:rsid w:val="00374DB9"/>
    <w:rsid w:val="0037511C"/>
    <w:rsid w:val="003751ED"/>
    <w:rsid w:val="003752C3"/>
    <w:rsid w:val="003752DA"/>
    <w:rsid w:val="003752E2"/>
    <w:rsid w:val="0037544D"/>
    <w:rsid w:val="003756EA"/>
    <w:rsid w:val="00375A4E"/>
    <w:rsid w:val="00375C34"/>
    <w:rsid w:val="00375FBE"/>
    <w:rsid w:val="003760E1"/>
    <w:rsid w:val="0037615F"/>
    <w:rsid w:val="0037628D"/>
    <w:rsid w:val="003762EC"/>
    <w:rsid w:val="003765AD"/>
    <w:rsid w:val="00376690"/>
    <w:rsid w:val="00377171"/>
    <w:rsid w:val="0037756B"/>
    <w:rsid w:val="0037763B"/>
    <w:rsid w:val="00377690"/>
    <w:rsid w:val="00377A51"/>
    <w:rsid w:val="00377E0C"/>
    <w:rsid w:val="00377E6C"/>
    <w:rsid w:val="00377F1B"/>
    <w:rsid w:val="003804D2"/>
    <w:rsid w:val="003805D3"/>
    <w:rsid w:val="003807EF"/>
    <w:rsid w:val="00380901"/>
    <w:rsid w:val="00380943"/>
    <w:rsid w:val="00380984"/>
    <w:rsid w:val="00380A99"/>
    <w:rsid w:val="00380BA7"/>
    <w:rsid w:val="00380C49"/>
    <w:rsid w:val="00380CD6"/>
    <w:rsid w:val="00380F76"/>
    <w:rsid w:val="003810BB"/>
    <w:rsid w:val="00381248"/>
    <w:rsid w:val="0038125D"/>
    <w:rsid w:val="00381327"/>
    <w:rsid w:val="00381337"/>
    <w:rsid w:val="003813B5"/>
    <w:rsid w:val="00381613"/>
    <w:rsid w:val="0038189E"/>
    <w:rsid w:val="00381D36"/>
    <w:rsid w:val="00381E50"/>
    <w:rsid w:val="00382150"/>
    <w:rsid w:val="003821E4"/>
    <w:rsid w:val="00382225"/>
    <w:rsid w:val="003823DC"/>
    <w:rsid w:val="00382D34"/>
    <w:rsid w:val="0038300B"/>
    <w:rsid w:val="003832A8"/>
    <w:rsid w:val="003833EC"/>
    <w:rsid w:val="00383499"/>
    <w:rsid w:val="00383995"/>
    <w:rsid w:val="00383AC3"/>
    <w:rsid w:val="00383BB4"/>
    <w:rsid w:val="00383D60"/>
    <w:rsid w:val="00383FA3"/>
    <w:rsid w:val="003840FE"/>
    <w:rsid w:val="00384199"/>
    <w:rsid w:val="0038434D"/>
    <w:rsid w:val="003844CB"/>
    <w:rsid w:val="003845A7"/>
    <w:rsid w:val="003846E5"/>
    <w:rsid w:val="00384CF8"/>
    <w:rsid w:val="003854A9"/>
    <w:rsid w:val="00385695"/>
    <w:rsid w:val="003857BF"/>
    <w:rsid w:val="003859F6"/>
    <w:rsid w:val="00385C87"/>
    <w:rsid w:val="00385DC0"/>
    <w:rsid w:val="00385F10"/>
    <w:rsid w:val="00386019"/>
    <w:rsid w:val="003861FA"/>
    <w:rsid w:val="00386510"/>
    <w:rsid w:val="003866A9"/>
    <w:rsid w:val="003868F9"/>
    <w:rsid w:val="00386923"/>
    <w:rsid w:val="00386C52"/>
    <w:rsid w:val="00386CB8"/>
    <w:rsid w:val="00386DE5"/>
    <w:rsid w:val="003870F1"/>
    <w:rsid w:val="00387175"/>
    <w:rsid w:val="003871E8"/>
    <w:rsid w:val="00387788"/>
    <w:rsid w:val="00387937"/>
    <w:rsid w:val="00387B23"/>
    <w:rsid w:val="00387C56"/>
    <w:rsid w:val="00387F59"/>
    <w:rsid w:val="003901B7"/>
    <w:rsid w:val="003902A4"/>
    <w:rsid w:val="003905BD"/>
    <w:rsid w:val="00390A30"/>
    <w:rsid w:val="00390C79"/>
    <w:rsid w:val="00390E28"/>
    <w:rsid w:val="00390F45"/>
    <w:rsid w:val="00391060"/>
    <w:rsid w:val="00391137"/>
    <w:rsid w:val="0039179C"/>
    <w:rsid w:val="00391E78"/>
    <w:rsid w:val="00391F27"/>
    <w:rsid w:val="00391FD8"/>
    <w:rsid w:val="003920B2"/>
    <w:rsid w:val="00392626"/>
    <w:rsid w:val="00392810"/>
    <w:rsid w:val="00392E40"/>
    <w:rsid w:val="0039303B"/>
    <w:rsid w:val="0039318E"/>
    <w:rsid w:val="00393205"/>
    <w:rsid w:val="003936A7"/>
    <w:rsid w:val="003936CD"/>
    <w:rsid w:val="003938BA"/>
    <w:rsid w:val="0039396D"/>
    <w:rsid w:val="00393EA9"/>
    <w:rsid w:val="00394109"/>
    <w:rsid w:val="003947B8"/>
    <w:rsid w:val="00394A17"/>
    <w:rsid w:val="00395181"/>
    <w:rsid w:val="0039540B"/>
    <w:rsid w:val="003954C0"/>
    <w:rsid w:val="00395A60"/>
    <w:rsid w:val="003960AD"/>
    <w:rsid w:val="003963F7"/>
    <w:rsid w:val="003964CC"/>
    <w:rsid w:val="0039663D"/>
    <w:rsid w:val="00396652"/>
    <w:rsid w:val="0039686E"/>
    <w:rsid w:val="0039720E"/>
    <w:rsid w:val="003973A1"/>
    <w:rsid w:val="003974D7"/>
    <w:rsid w:val="00397703"/>
    <w:rsid w:val="0039796C"/>
    <w:rsid w:val="00397BB3"/>
    <w:rsid w:val="00397BC4"/>
    <w:rsid w:val="00397E67"/>
    <w:rsid w:val="00397F27"/>
    <w:rsid w:val="003A0227"/>
    <w:rsid w:val="003A024F"/>
    <w:rsid w:val="003A036C"/>
    <w:rsid w:val="003A038B"/>
    <w:rsid w:val="003A054A"/>
    <w:rsid w:val="003A058B"/>
    <w:rsid w:val="003A05FB"/>
    <w:rsid w:val="003A07AC"/>
    <w:rsid w:val="003A085F"/>
    <w:rsid w:val="003A08F9"/>
    <w:rsid w:val="003A0F29"/>
    <w:rsid w:val="003A12B0"/>
    <w:rsid w:val="003A13C5"/>
    <w:rsid w:val="003A1988"/>
    <w:rsid w:val="003A1F80"/>
    <w:rsid w:val="003A22F2"/>
    <w:rsid w:val="003A2A25"/>
    <w:rsid w:val="003A2A8A"/>
    <w:rsid w:val="003A2A8F"/>
    <w:rsid w:val="003A2ABE"/>
    <w:rsid w:val="003A2B1C"/>
    <w:rsid w:val="003A2B84"/>
    <w:rsid w:val="003A2BFD"/>
    <w:rsid w:val="003A2D2C"/>
    <w:rsid w:val="003A34C6"/>
    <w:rsid w:val="003A37BF"/>
    <w:rsid w:val="003A3AE7"/>
    <w:rsid w:val="003A3B9B"/>
    <w:rsid w:val="003A3D7C"/>
    <w:rsid w:val="003A3F73"/>
    <w:rsid w:val="003A444D"/>
    <w:rsid w:val="003A4505"/>
    <w:rsid w:val="003A4883"/>
    <w:rsid w:val="003A4965"/>
    <w:rsid w:val="003A4D65"/>
    <w:rsid w:val="003A4E1E"/>
    <w:rsid w:val="003A5365"/>
    <w:rsid w:val="003A546D"/>
    <w:rsid w:val="003A6078"/>
    <w:rsid w:val="003A634F"/>
    <w:rsid w:val="003A64FA"/>
    <w:rsid w:val="003A677E"/>
    <w:rsid w:val="003A6C67"/>
    <w:rsid w:val="003A6CE9"/>
    <w:rsid w:val="003A6D48"/>
    <w:rsid w:val="003A71F1"/>
    <w:rsid w:val="003A7910"/>
    <w:rsid w:val="003A79F1"/>
    <w:rsid w:val="003A7D28"/>
    <w:rsid w:val="003A7D9F"/>
    <w:rsid w:val="003B0053"/>
    <w:rsid w:val="003B0339"/>
    <w:rsid w:val="003B0391"/>
    <w:rsid w:val="003B0406"/>
    <w:rsid w:val="003B061E"/>
    <w:rsid w:val="003B06BF"/>
    <w:rsid w:val="003B0724"/>
    <w:rsid w:val="003B0A0E"/>
    <w:rsid w:val="003B0CCC"/>
    <w:rsid w:val="003B1059"/>
    <w:rsid w:val="003B12B7"/>
    <w:rsid w:val="003B148C"/>
    <w:rsid w:val="003B1774"/>
    <w:rsid w:val="003B189A"/>
    <w:rsid w:val="003B18AC"/>
    <w:rsid w:val="003B1E27"/>
    <w:rsid w:val="003B2AC0"/>
    <w:rsid w:val="003B2C27"/>
    <w:rsid w:val="003B2D0C"/>
    <w:rsid w:val="003B2E3A"/>
    <w:rsid w:val="003B2EC8"/>
    <w:rsid w:val="003B3047"/>
    <w:rsid w:val="003B32F7"/>
    <w:rsid w:val="003B34A0"/>
    <w:rsid w:val="003B3734"/>
    <w:rsid w:val="003B3751"/>
    <w:rsid w:val="003B38E9"/>
    <w:rsid w:val="003B3993"/>
    <w:rsid w:val="003B39A0"/>
    <w:rsid w:val="003B39A1"/>
    <w:rsid w:val="003B3E59"/>
    <w:rsid w:val="003B430A"/>
    <w:rsid w:val="003B4465"/>
    <w:rsid w:val="003B47B2"/>
    <w:rsid w:val="003B482F"/>
    <w:rsid w:val="003B4874"/>
    <w:rsid w:val="003B4BE8"/>
    <w:rsid w:val="003B4E07"/>
    <w:rsid w:val="003B50CD"/>
    <w:rsid w:val="003B5119"/>
    <w:rsid w:val="003B53AB"/>
    <w:rsid w:val="003B53CC"/>
    <w:rsid w:val="003B53FD"/>
    <w:rsid w:val="003B556B"/>
    <w:rsid w:val="003B5AD3"/>
    <w:rsid w:val="003B5B2F"/>
    <w:rsid w:val="003B5DE9"/>
    <w:rsid w:val="003B5FA4"/>
    <w:rsid w:val="003B612E"/>
    <w:rsid w:val="003B6164"/>
    <w:rsid w:val="003B61E9"/>
    <w:rsid w:val="003B6345"/>
    <w:rsid w:val="003B6539"/>
    <w:rsid w:val="003B6B77"/>
    <w:rsid w:val="003B6F54"/>
    <w:rsid w:val="003B712E"/>
    <w:rsid w:val="003B72BD"/>
    <w:rsid w:val="003B735C"/>
    <w:rsid w:val="003B7430"/>
    <w:rsid w:val="003B745A"/>
    <w:rsid w:val="003B7EC7"/>
    <w:rsid w:val="003C0482"/>
    <w:rsid w:val="003C05CC"/>
    <w:rsid w:val="003C0812"/>
    <w:rsid w:val="003C091E"/>
    <w:rsid w:val="003C09E7"/>
    <w:rsid w:val="003C0BED"/>
    <w:rsid w:val="003C144E"/>
    <w:rsid w:val="003C14A6"/>
    <w:rsid w:val="003C16C4"/>
    <w:rsid w:val="003C18AD"/>
    <w:rsid w:val="003C1B60"/>
    <w:rsid w:val="003C1CE0"/>
    <w:rsid w:val="003C20D3"/>
    <w:rsid w:val="003C217F"/>
    <w:rsid w:val="003C2217"/>
    <w:rsid w:val="003C225E"/>
    <w:rsid w:val="003C257E"/>
    <w:rsid w:val="003C27AF"/>
    <w:rsid w:val="003C299D"/>
    <w:rsid w:val="003C2AA7"/>
    <w:rsid w:val="003C2E9B"/>
    <w:rsid w:val="003C32D0"/>
    <w:rsid w:val="003C3368"/>
    <w:rsid w:val="003C38BD"/>
    <w:rsid w:val="003C3A14"/>
    <w:rsid w:val="003C3A27"/>
    <w:rsid w:val="003C3BC2"/>
    <w:rsid w:val="003C3BCD"/>
    <w:rsid w:val="003C3C33"/>
    <w:rsid w:val="003C3EDA"/>
    <w:rsid w:val="003C3EFD"/>
    <w:rsid w:val="003C3F27"/>
    <w:rsid w:val="003C4209"/>
    <w:rsid w:val="003C474B"/>
    <w:rsid w:val="003C4883"/>
    <w:rsid w:val="003C4DB4"/>
    <w:rsid w:val="003C5099"/>
    <w:rsid w:val="003C50AA"/>
    <w:rsid w:val="003C510E"/>
    <w:rsid w:val="003C5924"/>
    <w:rsid w:val="003C59B1"/>
    <w:rsid w:val="003C5AC4"/>
    <w:rsid w:val="003C5AF6"/>
    <w:rsid w:val="003C5C56"/>
    <w:rsid w:val="003C5EBB"/>
    <w:rsid w:val="003C5ED2"/>
    <w:rsid w:val="003C62D6"/>
    <w:rsid w:val="003C6401"/>
    <w:rsid w:val="003C6409"/>
    <w:rsid w:val="003C673F"/>
    <w:rsid w:val="003C67F6"/>
    <w:rsid w:val="003C6B60"/>
    <w:rsid w:val="003C6B7E"/>
    <w:rsid w:val="003C6BF2"/>
    <w:rsid w:val="003C6BFE"/>
    <w:rsid w:val="003C70E0"/>
    <w:rsid w:val="003C70FF"/>
    <w:rsid w:val="003C71FE"/>
    <w:rsid w:val="003C73BC"/>
    <w:rsid w:val="003C7B87"/>
    <w:rsid w:val="003C7DAB"/>
    <w:rsid w:val="003C7DC9"/>
    <w:rsid w:val="003D0360"/>
    <w:rsid w:val="003D0450"/>
    <w:rsid w:val="003D0604"/>
    <w:rsid w:val="003D074E"/>
    <w:rsid w:val="003D08EC"/>
    <w:rsid w:val="003D0CA7"/>
    <w:rsid w:val="003D0E7D"/>
    <w:rsid w:val="003D1269"/>
    <w:rsid w:val="003D1288"/>
    <w:rsid w:val="003D12AE"/>
    <w:rsid w:val="003D13B9"/>
    <w:rsid w:val="003D142B"/>
    <w:rsid w:val="003D1D49"/>
    <w:rsid w:val="003D1E04"/>
    <w:rsid w:val="003D1F11"/>
    <w:rsid w:val="003D2110"/>
    <w:rsid w:val="003D2289"/>
    <w:rsid w:val="003D2448"/>
    <w:rsid w:val="003D24C5"/>
    <w:rsid w:val="003D25C4"/>
    <w:rsid w:val="003D2C4D"/>
    <w:rsid w:val="003D3447"/>
    <w:rsid w:val="003D3468"/>
    <w:rsid w:val="003D357E"/>
    <w:rsid w:val="003D3695"/>
    <w:rsid w:val="003D376A"/>
    <w:rsid w:val="003D3F0D"/>
    <w:rsid w:val="003D4027"/>
    <w:rsid w:val="003D4055"/>
    <w:rsid w:val="003D42D2"/>
    <w:rsid w:val="003D4483"/>
    <w:rsid w:val="003D4578"/>
    <w:rsid w:val="003D471B"/>
    <w:rsid w:val="003D4C15"/>
    <w:rsid w:val="003D4DC8"/>
    <w:rsid w:val="003D51BB"/>
    <w:rsid w:val="003D545B"/>
    <w:rsid w:val="003D5476"/>
    <w:rsid w:val="003D5A45"/>
    <w:rsid w:val="003D5CA7"/>
    <w:rsid w:val="003D5EA3"/>
    <w:rsid w:val="003D6113"/>
    <w:rsid w:val="003D6245"/>
    <w:rsid w:val="003D679F"/>
    <w:rsid w:val="003D688A"/>
    <w:rsid w:val="003D6913"/>
    <w:rsid w:val="003D6A16"/>
    <w:rsid w:val="003D6AA6"/>
    <w:rsid w:val="003D7218"/>
    <w:rsid w:val="003D75A3"/>
    <w:rsid w:val="003D7644"/>
    <w:rsid w:val="003D76D7"/>
    <w:rsid w:val="003D7A0F"/>
    <w:rsid w:val="003D7ECF"/>
    <w:rsid w:val="003D7EE9"/>
    <w:rsid w:val="003E0A1C"/>
    <w:rsid w:val="003E0B36"/>
    <w:rsid w:val="003E0DC3"/>
    <w:rsid w:val="003E0E29"/>
    <w:rsid w:val="003E106A"/>
    <w:rsid w:val="003E13A8"/>
    <w:rsid w:val="003E151E"/>
    <w:rsid w:val="003E1DE3"/>
    <w:rsid w:val="003E1E9A"/>
    <w:rsid w:val="003E1FE8"/>
    <w:rsid w:val="003E22D4"/>
    <w:rsid w:val="003E24BD"/>
    <w:rsid w:val="003E25FA"/>
    <w:rsid w:val="003E260C"/>
    <w:rsid w:val="003E26A6"/>
    <w:rsid w:val="003E26F3"/>
    <w:rsid w:val="003E2C4B"/>
    <w:rsid w:val="003E2CCB"/>
    <w:rsid w:val="003E313F"/>
    <w:rsid w:val="003E3643"/>
    <w:rsid w:val="003E39F6"/>
    <w:rsid w:val="003E3E59"/>
    <w:rsid w:val="003E3F01"/>
    <w:rsid w:val="003E41A2"/>
    <w:rsid w:val="003E4332"/>
    <w:rsid w:val="003E467C"/>
    <w:rsid w:val="003E4BBF"/>
    <w:rsid w:val="003E4C29"/>
    <w:rsid w:val="003E4DCF"/>
    <w:rsid w:val="003E514F"/>
    <w:rsid w:val="003E521F"/>
    <w:rsid w:val="003E5442"/>
    <w:rsid w:val="003E58B2"/>
    <w:rsid w:val="003E5AAB"/>
    <w:rsid w:val="003E5BEA"/>
    <w:rsid w:val="003E6066"/>
    <w:rsid w:val="003E60CA"/>
    <w:rsid w:val="003E6366"/>
    <w:rsid w:val="003E6458"/>
    <w:rsid w:val="003E68A6"/>
    <w:rsid w:val="003E690B"/>
    <w:rsid w:val="003E6917"/>
    <w:rsid w:val="003E6A4C"/>
    <w:rsid w:val="003E6CA0"/>
    <w:rsid w:val="003E6F52"/>
    <w:rsid w:val="003E724B"/>
    <w:rsid w:val="003E7498"/>
    <w:rsid w:val="003E7618"/>
    <w:rsid w:val="003E7784"/>
    <w:rsid w:val="003E77AA"/>
    <w:rsid w:val="003E7E84"/>
    <w:rsid w:val="003E7F3D"/>
    <w:rsid w:val="003F01F0"/>
    <w:rsid w:val="003F061F"/>
    <w:rsid w:val="003F0853"/>
    <w:rsid w:val="003F08DE"/>
    <w:rsid w:val="003F0912"/>
    <w:rsid w:val="003F0989"/>
    <w:rsid w:val="003F0B5E"/>
    <w:rsid w:val="003F0C85"/>
    <w:rsid w:val="003F0C86"/>
    <w:rsid w:val="003F1131"/>
    <w:rsid w:val="003F128D"/>
    <w:rsid w:val="003F13AC"/>
    <w:rsid w:val="003F1523"/>
    <w:rsid w:val="003F1547"/>
    <w:rsid w:val="003F168A"/>
    <w:rsid w:val="003F183B"/>
    <w:rsid w:val="003F1886"/>
    <w:rsid w:val="003F19DB"/>
    <w:rsid w:val="003F1A73"/>
    <w:rsid w:val="003F1A89"/>
    <w:rsid w:val="003F2934"/>
    <w:rsid w:val="003F2D3A"/>
    <w:rsid w:val="003F2ECC"/>
    <w:rsid w:val="003F2ED6"/>
    <w:rsid w:val="003F2EDD"/>
    <w:rsid w:val="003F2EF9"/>
    <w:rsid w:val="003F3431"/>
    <w:rsid w:val="003F3485"/>
    <w:rsid w:val="003F36B9"/>
    <w:rsid w:val="003F385A"/>
    <w:rsid w:val="003F3912"/>
    <w:rsid w:val="003F42FF"/>
    <w:rsid w:val="003F4446"/>
    <w:rsid w:val="003F44F5"/>
    <w:rsid w:val="003F4A3E"/>
    <w:rsid w:val="003F4A93"/>
    <w:rsid w:val="003F4DCC"/>
    <w:rsid w:val="003F4DD2"/>
    <w:rsid w:val="003F4DE2"/>
    <w:rsid w:val="003F4E79"/>
    <w:rsid w:val="003F4FD7"/>
    <w:rsid w:val="003F51CF"/>
    <w:rsid w:val="003F524E"/>
    <w:rsid w:val="003F540F"/>
    <w:rsid w:val="003F5644"/>
    <w:rsid w:val="003F5720"/>
    <w:rsid w:val="003F5AAB"/>
    <w:rsid w:val="003F5C95"/>
    <w:rsid w:val="003F6017"/>
    <w:rsid w:val="003F635B"/>
    <w:rsid w:val="003F63AF"/>
    <w:rsid w:val="003F6842"/>
    <w:rsid w:val="003F6936"/>
    <w:rsid w:val="003F6B4D"/>
    <w:rsid w:val="003F6E4F"/>
    <w:rsid w:val="003F7425"/>
    <w:rsid w:val="003F7913"/>
    <w:rsid w:val="003F7B68"/>
    <w:rsid w:val="003F7BE3"/>
    <w:rsid w:val="003F7E66"/>
    <w:rsid w:val="003F7E8A"/>
    <w:rsid w:val="003F7F74"/>
    <w:rsid w:val="004002A8"/>
    <w:rsid w:val="00400760"/>
    <w:rsid w:val="004008B4"/>
    <w:rsid w:val="00400A90"/>
    <w:rsid w:val="00400BE0"/>
    <w:rsid w:val="0040102D"/>
    <w:rsid w:val="004010B3"/>
    <w:rsid w:val="00401465"/>
    <w:rsid w:val="00401E9C"/>
    <w:rsid w:val="00401F1A"/>
    <w:rsid w:val="00401FA8"/>
    <w:rsid w:val="00402188"/>
    <w:rsid w:val="0040281F"/>
    <w:rsid w:val="00402915"/>
    <w:rsid w:val="0040298C"/>
    <w:rsid w:val="004029B9"/>
    <w:rsid w:val="00402AAA"/>
    <w:rsid w:val="00402F90"/>
    <w:rsid w:val="00403185"/>
    <w:rsid w:val="00403714"/>
    <w:rsid w:val="00403982"/>
    <w:rsid w:val="00404BD3"/>
    <w:rsid w:val="00404EFF"/>
    <w:rsid w:val="00404F28"/>
    <w:rsid w:val="00405163"/>
    <w:rsid w:val="004053B7"/>
    <w:rsid w:val="00405498"/>
    <w:rsid w:val="0040572F"/>
    <w:rsid w:val="00405BA7"/>
    <w:rsid w:val="00405BAA"/>
    <w:rsid w:val="00405D0B"/>
    <w:rsid w:val="00405FB9"/>
    <w:rsid w:val="0040600F"/>
    <w:rsid w:val="004061B7"/>
    <w:rsid w:val="004062FF"/>
    <w:rsid w:val="0040631B"/>
    <w:rsid w:val="00406554"/>
    <w:rsid w:val="00406619"/>
    <w:rsid w:val="004066D2"/>
    <w:rsid w:val="004068A4"/>
    <w:rsid w:val="00406C2B"/>
    <w:rsid w:val="00406E30"/>
    <w:rsid w:val="004070DD"/>
    <w:rsid w:val="004072DB"/>
    <w:rsid w:val="0040753A"/>
    <w:rsid w:val="0040757B"/>
    <w:rsid w:val="00407793"/>
    <w:rsid w:val="004077EE"/>
    <w:rsid w:val="00407A8B"/>
    <w:rsid w:val="00407C9B"/>
    <w:rsid w:val="0041001A"/>
    <w:rsid w:val="00410065"/>
    <w:rsid w:val="004100B9"/>
    <w:rsid w:val="00410504"/>
    <w:rsid w:val="00410A0F"/>
    <w:rsid w:val="00410AF5"/>
    <w:rsid w:val="00410BB0"/>
    <w:rsid w:val="00410E71"/>
    <w:rsid w:val="004113E2"/>
    <w:rsid w:val="004114AC"/>
    <w:rsid w:val="0041166A"/>
    <w:rsid w:val="004117F7"/>
    <w:rsid w:val="00411F52"/>
    <w:rsid w:val="00412083"/>
    <w:rsid w:val="00412245"/>
    <w:rsid w:val="004122D4"/>
    <w:rsid w:val="00412426"/>
    <w:rsid w:val="00412608"/>
    <w:rsid w:val="0041287F"/>
    <w:rsid w:val="0041295A"/>
    <w:rsid w:val="004129A6"/>
    <w:rsid w:val="00412DE8"/>
    <w:rsid w:val="0041326E"/>
    <w:rsid w:val="00413316"/>
    <w:rsid w:val="004133CE"/>
    <w:rsid w:val="004134DF"/>
    <w:rsid w:val="0041360B"/>
    <w:rsid w:val="00413A74"/>
    <w:rsid w:val="00413C55"/>
    <w:rsid w:val="004143E5"/>
    <w:rsid w:val="00414669"/>
    <w:rsid w:val="0041469A"/>
    <w:rsid w:val="0041497A"/>
    <w:rsid w:val="00414C66"/>
    <w:rsid w:val="00414F9B"/>
    <w:rsid w:val="00415C01"/>
    <w:rsid w:val="00415FBA"/>
    <w:rsid w:val="004162D7"/>
    <w:rsid w:val="004166A0"/>
    <w:rsid w:val="00416844"/>
    <w:rsid w:val="00416923"/>
    <w:rsid w:val="0041692C"/>
    <w:rsid w:val="004169DE"/>
    <w:rsid w:val="00416A93"/>
    <w:rsid w:val="00416BD8"/>
    <w:rsid w:val="00417184"/>
    <w:rsid w:val="004179D0"/>
    <w:rsid w:val="00417A6D"/>
    <w:rsid w:val="00417C22"/>
    <w:rsid w:val="004200B0"/>
    <w:rsid w:val="0042017F"/>
    <w:rsid w:val="00420664"/>
    <w:rsid w:val="00420889"/>
    <w:rsid w:val="00420A87"/>
    <w:rsid w:val="00420B15"/>
    <w:rsid w:val="00420C24"/>
    <w:rsid w:val="00420CB9"/>
    <w:rsid w:val="00420DCE"/>
    <w:rsid w:val="00420E5E"/>
    <w:rsid w:val="004212F0"/>
    <w:rsid w:val="00421462"/>
    <w:rsid w:val="00421799"/>
    <w:rsid w:val="0042191F"/>
    <w:rsid w:val="0042194F"/>
    <w:rsid w:val="00421BE6"/>
    <w:rsid w:val="00421C97"/>
    <w:rsid w:val="00421F78"/>
    <w:rsid w:val="00422267"/>
    <w:rsid w:val="0042227F"/>
    <w:rsid w:val="004227A5"/>
    <w:rsid w:val="004229DC"/>
    <w:rsid w:val="00422CD0"/>
    <w:rsid w:val="00422E51"/>
    <w:rsid w:val="0042317C"/>
    <w:rsid w:val="00423661"/>
    <w:rsid w:val="0042369D"/>
    <w:rsid w:val="00423831"/>
    <w:rsid w:val="00423925"/>
    <w:rsid w:val="00423F52"/>
    <w:rsid w:val="00423FEB"/>
    <w:rsid w:val="0042408E"/>
    <w:rsid w:val="004243F2"/>
    <w:rsid w:val="0042442A"/>
    <w:rsid w:val="004246B8"/>
    <w:rsid w:val="00424A25"/>
    <w:rsid w:val="00424B35"/>
    <w:rsid w:val="00424CF9"/>
    <w:rsid w:val="00424E66"/>
    <w:rsid w:val="004250A5"/>
    <w:rsid w:val="004253CA"/>
    <w:rsid w:val="004256DE"/>
    <w:rsid w:val="00425CF9"/>
    <w:rsid w:val="00425FE0"/>
    <w:rsid w:val="00425FF4"/>
    <w:rsid w:val="0042629F"/>
    <w:rsid w:val="0042644E"/>
    <w:rsid w:val="004264F3"/>
    <w:rsid w:val="00426812"/>
    <w:rsid w:val="00426930"/>
    <w:rsid w:val="004269D5"/>
    <w:rsid w:val="0042706D"/>
    <w:rsid w:val="004270FD"/>
    <w:rsid w:val="004271D5"/>
    <w:rsid w:val="00427261"/>
    <w:rsid w:val="004272B9"/>
    <w:rsid w:val="004273F5"/>
    <w:rsid w:val="004277BC"/>
    <w:rsid w:val="004277D7"/>
    <w:rsid w:val="00427915"/>
    <w:rsid w:val="004303E7"/>
    <w:rsid w:val="0043083E"/>
    <w:rsid w:val="004308E9"/>
    <w:rsid w:val="00430AF9"/>
    <w:rsid w:val="00430FCA"/>
    <w:rsid w:val="00431066"/>
    <w:rsid w:val="0043107E"/>
    <w:rsid w:val="00431190"/>
    <w:rsid w:val="004311F9"/>
    <w:rsid w:val="00431296"/>
    <w:rsid w:val="004313EF"/>
    <w:rsid w:val="00431441"/>
    <w:rsid w:val="004314E8"/>
    <w:rsid w:val="00431651"/>
    <w:rsid w:val="00431F16"/>
    <w:rsid w:val="00432296"/>
    <w:rsid w:val="004323BF"/>
    <w:rsid w:val="00432477"/>
    <w:rsid w:val="004331F3"/>
    <w:rsid w:val="0043325B"/>
    <w:rsid w:val="0043383B"/>
    <w:rsid w:val="0043384A"/>
    <w:rsid w:val="0043397C"/>
    <w:rsid w:val="004339B7"/>
    <w:rsid w:val="00433C3F"/>
    <w:rsid w:val="00433CB8"/>
    <w:rsid w:val="00433EF9"/>
    <w:rsid w:val="00433F44"/>
    <w:rsid w:val="00433F6B"/>
    <w:rsid w:val="00433FA1"/>
    <w:rsid w:val="0043497B"/>
    <w:rsid w:val="00434B0F"/>
    <w:rsid w:val="00434B87"/>
    <w:rsid w:val="00434EF7"/>
    <w:rsid w:val="004352F3"/>
    <w:rsid w:val="0043533B"/>
    <w:rsid w:val="004356E2"/>
    <w:rsid w:val="00435C47"/>
    <w:rsid w:val="00435D9E"/>
    <w:rsid w:val="00435E86"/>
    <w:rsid w:val="00435EFD"/>
    <w:rsid w:val="00436000"/>
    <w:rsid w:val="004361BB"/>
    <w:rsid w:val="00436277"/>
    <w:rsid w:val="00436A6D"/>
    <w:rsid w:val="00436BD5"/>
    <w:rsid w:val="00436FF9"/>
    <w:rsid w:val="004370D4"/>
    <w:rsid w:val="004373A7"/>
    <w:rsid w:val="004374CC"/>
    <w:rsid w:val="0043764E"/>
    <w:rsid w:val="004376AF"/>
    <w:rsid w:val="00437960"/>
    <w:rsid w:val="00437972"/>
    <w:rsid w:val="004379D8"/>
    <w:rsid w:val="004379D9"/>
    <w:rsid w:val="00437A5E"/>
    <w:rsid w:val="004400F1"/>
    <w:rsid w:val="0044019A"/>
    <w:rsid w:val="004403B8"/>
    <w:rsid w:val="00440734"/>
    <w:rsid w:val="0044077F"/>
    <w:rsid w:val="00440870"/>
    <w:rsid w:val="00440CDD"/>
    <w:rsid w:val="0044122D"/>
    <w:rsid w:val="00441382"/>
    <w:rsid w:val="00441569"/>
    <w:rsid w:val="004415DC"/>
    <w:rsid w:val="00441A0D"/>
    <w:rsid w:val="00441B87"/>
    <w:rsid w:val="00441E06"/>
    <w:rsid w:val="004422DF"/>
    <w:rsid w:val="00442304"/>
    <w:rsid w:val="00442558"/>
    <w:rsid w:val="004425AE"/>
    <w:rsid w:val="00442A62"/>
    <w:rsid w:val="00442BAA"/>
    <w:rsid w:val="00442D95"/>
    <w:rsid w:val="00442FB4"/>
    <w:rsid w:val="004430B1"/>
    <w:rsid w:val="0044310B"/>
    <w:rsid w:val="00443176"/>
    <w:rsid w:val="00443310"/>
    <w:rsid w:val="00443463"/>
    <w:rsid w:val="0044367E"/>
    <w:rsid w:val="00443EB7"/>
    <w:rsid w:val="0044408B"/>
    <w:rsid w:val="00444CBE"/>
    <w:rsid w:val="004454C2"/>
    <w:rsid w:val="00445CA0"/>
    <w:rsid w:val="00445DB3"/>
    <w:rsid w:val="00446176"/>
    <w:rsid w:val="0044618B"/>
    <w:rsid w:val="00446390"/>
    <w:rsid w:val="004464A2"/>
    <w:rsid w:val="0044653C"/>
    <w:rsid w:val="00446920"/>
    <w:rsid w:val="00447351"/>
    <w:rsid w:val="00447B50"/>
    <w:rsid w:val="00447BD5"/>
    <w:rsid w:val="00447C55"/>
    <w:rsid w:val="00447D2D"/>
    <w:rsid w:val="00447F2D"/>
    <w:rsid w:val="00447FC3"/>
    <w:rsid w:val="0045004D"/>
    <w:rsid w:val="004502A1"/>
    <w:rsid w:val="00450BFC"/>
    <w:rsid w:val="00450C2B"/>
    <w:rsid w:val="00450E1B"/>
    <w:rsid w:val="004512D8"/>
    <w:rsid w:val="00451501"/>
    <w:rsid w:val="0045153F"/>
    <w:rsid w:val="004515A4"/>
    <w:rsid w:val="00451B45"/>
    <w:rsid w:val="00451D03"/>
    <w:rsid w:val="00451DF6"/>
    <w:rsid w:val="00451DFE"/>
    <w:rsid w:val="00451FB0"/>
    <w:rsid w:val="00452268"/>
    <w:rsid w:val="0045230A"/>
    <w:rsid w:val="004527BE"/>
    <w:rsid w:val="004529AE"/>
    <w:rsid w:val="00452AEA"/>
    <w:rsid w:val="00452B42"/>
    <w:rsid w:val="00452D17"/>
    <w:rsid w:val="00452E0B"/>
    <w:rsid w:val="00452EB5"/>
    <w:rsid w:val="004530DF"/>
    <w:rsid w:val="004534F8"/>
    <w:rsid w:val="00453589"/>
    <w:rsid w:val="00453663"/>
    <w:rsid w:val="004536E6"/>
    <w:rsid w:val="00453871"/>
    <w:rsid w:val="004538AD"/>
    <w:rsid w:val="004538BB"/>
    <w:rsid w:val="00453F26"/>
    <w:rsid w:val="0045400B"/>
    <w:rsid w:val="0045406B"/>
    <w:rsid w:val="004541F5"/>
    <w:rsid w:val="0045426D"/>
    <w:rsid w:val="004548CC"/>
    <w:rsid w:val="0045510B"/>
    <w:rsid w:val="00455385"/>
    <w:rsid w:val="004556CC"/>
    <w:rsid w:val="0045598B"/>
    <w:rsid w:val="00455A7E"/>
    <w:rsid w:val="00455BCE"/>
    <w:rsid w:val="00455CE7"/>
    <w:rsid w:val="004561A6"/>
    <w:rsid w:val="004561E6"/>
    <w:rsid w:val="0045626E"/>
    <w:rsid w:val="00456838"/>
    <w:rsid w:val="00456990"/>
    <w:rsid w:val="00456AFA"/>
    <w:rsid w:val="00456E96"/>
    <w:rsid w:val="0045701C"/>
    <w:rsid w:val="00457135"/>
    <w:rsid w:val="0045714E"/>
    <w:rsid w:val="0045724E"/>
    <w:rsid w:val="0045729F"/>
    <w:rsid w:val="00457524"/>
    <w:rsid w:val="004575A6"/>
    <w:rsid w:val="004576B7"/>
    <w:rsid w:val="004578A8"/>
    <w:rsid w:val="00457E4C"/>
    <w:rsid w:val="00460072"/>
    <w:rsid w:val="00460567"/>
    <w:rsid w:val="004606CB"/>
    <w:rsid w:val="00460B3D"/>
    <w:rsid w:val="00460E84"/>
    <w:rsid w:val="0046109E"/>
    <w:rsid w:val="00461293"/>
    <w:rsid w:val="004613ED"/>
    <w:rsid w:val="004614BA"/>
    <w:rsid w:val="004614C6"/>
    <w:rsid w:val="004615A7"/>
    <w:rsid w:val="004615D2"/>
    <w:rsid w:val="00461742"/>
    <w:rsid w:val="00461EDF"/>
    <w:rsid w:val="004621F0"/>
    <w:rsid w:val="00462294"/>
    <w:rsid w:val="004623BF"/>
    <w:rsid w:val="004627AB"/>
    <w:rsid w:val="004627B5"/>
    <w:rsid w:val="0046283F"/>
    <w:rsid w:val="00462D81"/>
    <w:rsid w:val="00462E4B"/>
    <w:rsid w:val="00462EDA"/>
    <w:rsid w:val="00462F2F"/>
    <w:rsid w:val="00462FC9"/>
    <w:rsid w:val="00463088"/>
    <w:rsid w:val="004631BC"/>
    <w:rsid w:val="004633E9"/>
    <w:rsid w:val="004634CE"/>
    <w:rsid w:val="004635A7"/>
    <w:rsid w:val="00463645"/>
    <w:rsid w:val="00463BC7"/>
    <w:rsid w:val="00463E97"/>
    <w:rsid w:val="004642BB"/>
    <w:rsid w:val="004644D5"/>
    <w:rsid w:val="004647AD"/>
    <w:rsid w:val="0046486E"/>
    <w:rsid w:val="004649D9"/>
    <w:rsid w:val="00464D36"/>
    <w:rsid w:val="00464F86"/>
    <w:rsid w:val="0046503A"/>
    <w:rsid w:val="004652D7"/>
    <w:rsid w:val="00465713"/>
    <w:rsid w:val="004659BD"/>
    <w:rsid w:val="00465BE9"/>
    <w:rsid w:val="00465D5A"/>
    <w:rsid w:val="00465F2A"/>
    <w:rsid w:val="00465FB0"/>
    <w:rsid w:val="00465FEE"/>
    <w:rsid w:val="00466367"/>
    <w:rsid w:val="0046645C"/>
    <w:rsid w:val="0046684C"/>
    <w:rsid w:val="004668C7"/>
    <w:rsid w:val="00466A37"/>
    <w:rsid w:val="00466E27"/>
    <w:rsid w:val="004674B9"/>
    <w:rsid w:val="00467870"/>
    <w:rsid w:val="00467962"/>
    <w:rsid w:val="00467EDC"/>
    <w:rsid w:val="00467FA5"/>
    <w:rsid w:val="00470A3C"/>
    <w:rsid w:val="00470D63"/>
    <w:rsid w:val="00470FDC"/>
    <w:rsid w:val="00471473"/>
    <w:rsid w:val="00471496"/>
    <w:rsid w:val="0047188C"/>
    <w:rsid w:val="00471B26"/>
    <w:rsid w:val="00471C1C"/>
    <w:rsid w:val="00471D90"/>
    <w:rsid w:val="004720FD"/>
    <w:rsid w:val="00472154"/>
    <w:rsid w:val="004724E6"/>
    <w:rsid w:val="0047275C"/>
    <w:rsid w:val="0047291F"/>
    <w:rsid w:val="00472D29"/>
    <w:rsid w:val="00472ECF"/>
    <w:rsid w:val="00472FC0"/>
    <w:rsid w:val="004734EC"/>
    <w:rsid w:val="004734FA"/>
    <w:rsid w:val="00473915"/>
    <w:rsid w:val="00473FC4"/>
    <w:rsid w:val="004741FF"/>
    <w:rsid w:val="0047431D"/>
    <w:rsid w:val="00474492"/>
    <w:rsid w:val="00474924"/>
    <w:rsid w:val="004749BC"/>
    <w:rsid w:val="00474AB4"/>
    <w:rsid w:val="00474C65"/>
    <w:rsid w:val="0047533C"/>
    <w:rsid w:val="00475575"/>
    <w:rsid w:val="004756F3"/>
    <w:rsid w:val="00475DC7"/>
    <w:rsid w:val="00475E92"/>
    <w:rsid w:val="00476187"/>
    <w:rsid w:val="00476590"/>
    <w:rsid w:val="004766EC"/>
    <w:rsid w:val="00476B03"/>
    <w:rsid w:val="00476D9E"/>
    <w:rsid w:val="00477146"/>
    <w:rsid w:val="004772B4"/>
    <w:rsid w:val="004778C7"/>
    <w:rsid w:val="00477A42"/>
    <w:rsid w:val="00477B4F"/>
    <w:rsid w:val="0048018C"/>
    <w:rsid w:val="0048066C"/>
    <w:rsid w:val="0048087A"/>
    <w:rsid w:val="00480A9E"/>
    <w:rsid w:val="00480DA7"/>
    <w:rsid w:val="00481229"/>
    <w:rsid w:val="0048154D"/>
    <w:rsid w:val="0048157D"/>
    <w:rsid w:val="0048179C"/>
    <w:rsid w:val="00481A57"/>
    <w:rsid w:val="00481B43"/>
    <w:rsid w:val="00481B5D"/>
    <w:rsid w:val="00481D2B"/>
    <w:rsid w:val="00482119"/>
    <w:rsid w:val="0048220E"/>
    <w:rsid w:val="00482239"/>
    <w:rsid w:val="004825B9"/>
    <w:rsid w:val="004825CD"/>
    <w:rsid w:val="00482654"/>
    <w:rsid w:val="00482A20"/>
    <w:rsid w:val="00482A70"/>
    <w:rsid w:val="00482D46"/>
    <w:rsid w:val="00482EBF"/>
    <w:rsid w:val="00482F21"/>
    <w:rsid w:val="004831D6"/>
    <w:rsid w:val="0048328C"/>
    <w:rsid w:val="00483326"/>
    <w:rsid w:val="004834A7"/>
    <w:rsid w:val="004839AE"/>
    <w:rsid w:val="00483A51"/>
    <w:rsid w:val="00483B71"/>
    <w:rsid w:val="00483D92"/>
    <w:rsid w:val="00483FCE"/>
    <w:rsid w:val="0048408A"/>
    <w:rsid w:val="004842EB"/>
    <w:rsid w:val="00484746"/>
    <w:rsid w:val="004849AB"/>
    <w:rsid w:val="00484B1A"/>
    <w:rsid w:val="00485533"/>
    <w:rsid w:val="0048558F"/>
    <w:rsid w:val="00485759"/>
    <w:rsid w:val="00485BCA"/>
    <w:rsid w:val="00485CE5"/>
    <w:rsid w:val="00485D2C"/>
    <w:rsid w:val="00485DBF"/>
    <w:rsid w:val="004864FD"/>
    <w:rsid w:val="0048677F"/>
    <w:rsid w:val="00486876"/>
    <w:rsid w:val="00486923"/>
    <w:rsid w:val="00486AF4"/>
    <w:rsid w:val="00486B9D"/>
    <w:rsid w:val="00486E39"/>
    <w:rsid w:val="00486F4D"/>
    <w:rsid w:val="00487121"/>
    <w:rsid w:val="00487679"/>
    <w:rsid w:val="00487851"/>
    <w:rsid w:val="004879B6"/>
    <w:rsid w:val="00487EC0"/>
    <w:rsid w:val="00487EC7"/>
    <w:rsid w:val="004907B8"/>
    <w:rsid w:val="004908D7"/>
    <w:rsid w:val="00490F9B"/>
    <w:rsid w:val="004912F3"/>
    <w:rsid w:val="00491465"/>
    <w:rsid w:val="0049165E"/>
    <w:rsid w:val="00491727"/>
    <w:rsid w:val="00491A11"/>
    <w:rsid w:val="00491C2A"/>
    <w:rsid w:val="00491D1D"/>
    <w:rsid w:val="00491EB5"/>
    <w:rsid w:val="004922A5"/>
    <w:rsid w:val="004922AA"/>
    <w:rsid w:val="004925EC"/>
    <w:rsid w:val="004927E9"/>
    <w:rsid w:val="00492ABC"/>
    <w:rsid w:val="00492C0D"/>
    <w:rsid w:val="00492C4D"/>
    <w:rsid w:val="00492CD9"/>
    <w:rsid w:val="004934E5"/>
    <w:rsid w:val="004939CF"/>
    <w:rsid w:val="00493BCC"/>
    <w:rsid w:val="00493DB8"/>
    <w:rsid w:val="00493F1D"/>
    <w:rsid w:val="00494017"/>
    <w:rsid w:val="0049412F"/>
    <w:rsid w:val="00494637"/>
    <w:rsid w:val="0049473E"/>
    <w:rsid w:val="0049493E"/>
    <w:rsid w:val="00494CAE"/>
    <w:rsid w:val="004956B2"/>
    <w:rsid w:val="0049586E"/>
    <w:rsid w:val="0049587E"/>
    <w:rsid w:val="00495986"/>
    <w:rsid w:val="00495CF5"/>
    <w:rsid w:val="00496446"/>
    <w:rsid w:val="00496465"/>
    <w:rsid w:val="004964FE"/>
    <w:rsid w:val="00496893"/>
    <w:rsid w:val="00496982"/>
    <w:rsid w:val="00496B8A"/>
    <w:rsid w:val="00496C3E"/>
    <w:rsid w:val="0049713E"/>
    <w:rsid w:val="00497A05"/>
    <w:rsid w:val="00497ACC"/>
    <w:rsid w:val="004A0535"/>
    <w:rsid w:val="004A053B"/>
    <w:rsid w:val="004A0717"/>
    <w:rsid w:val="004A07E7"/>
    <w:rsid w:val="004A0D32"/>
    <w:rsid w:val="004A0E8E"/>
    <w:rsid w:val="004A0F11"/>
    <w:rsid w:val="004A0F4F"/>
    <w:rsid w:val="004A0FC9"/>
    <w:rsid w:val="004A139D"/>
    <w:rsid w:val="004A142F"/>
    <w:rsid w:val="004A19CE"/>
    <w:rsid w:val="004A19DB"/>
    <w:rsid w:val="004A1D66"/>
    <w:rsid w:val="004A200E"/>
    <w:rsid w:val="004A2164"/>
    <w:rsid w:val="004A224D"/>
    <w:rsid w:val="004A2515"/>
    <w:rsid w:val="004A2553"/>
    <w:rsid w:val="004A2A57"/>
    <w:rsid w:val="004A2B09"/>
    <w:rsid w:val="004A2B54"/>
    <w:rsid w:val="004A2E41"/>
    <w:rsid w:val="004A30FA"/>
    <w:rsid w:val="004A324F"/>
    <w:rsid w:val="004A3403"/>
    <w:rsid w:val="004A3556"/>
    <w:rsid w:val="004A3577"/>
    <w:rsid w:val="004A35BE"/>
    <w:rsid w:val="004A39FD"/>
    <w:rsid w:val="004A3B9B"/>
    <w:rsid w:val="004A44F0"/>
    <w:rsid w:val="004A45E4"/>
    <w:rsid w:val="004A490A"/>
    <w:rsid w:val="004A4A85"/>
    <w:rsid w:val="004A4ACC"/>
    <w:rsid w:val="004A4C9D"/>
    <w:rsid w:val="004A4D1F"/>
    <w:rsid w:val="004A4D43"/>
    <w:rsid w:val="004A50D1"/>
    <w:rsid w:val="004A5164"/>
    <w:rsid w:val="004A5391"/>
    <w:rsid w:val="004A5449"/>
    <w:rsid w:val="004A5619"/>
    <w:rsid w:val="004A5897"/>
    <w:rsid w:val="004A593E"/>
    <w:rsid w:val="004A5B3B"/>
    <w:rsid w:val="004A5B80"/>
    <w:rsid w:val="004A5D61"/>
    <w:rsid w:val="004A5F50"/>
    <w:rsid w:val="004A650C"/>
    <w:rsid w:val="004A655F"/>
    <w:rsid w:val="004A69C8"/>
    <w:rsid w:val="004A6B7F"/>
    <w:rsid w:val="004A6C97"/>
    <w:rsid w:val="004A76BA"/>
    <w:rsid w:val="004A79D7"/>
    <w:rsid w:val="004A7AA8"/>
    <w:rsid w:val="004A7F29"/>
    <w:rsid w:val="004AE3C6"/>
    <w:rsid w:val="004B0653"/>
    <w:rsid w:val="004B0761"/>
    <w:rsid w:val="004B0796"/>
    <w:rsid w:val="004B09F7"/>
    <w:rsid w:val="004B0E07"/>
    <w:rsid w:val="004B0E1F"/>
    <w:rsid w:val="004B10EC"/>
    <w:rsid w:val="004B141F"/>
    <w:rsid w:val="004B1491"/>
    <w:rsid w:val="004B16BA"/>
    <w:rsid w:val="004B1A57"/>
    <w:rsid w:val="004B1D9D"/>
    <w:rsid w:val="004B1E8C"/>
    <w:rsid w:val="004B286C"/>
    <w:rsid w:val="004B2C56"/>
    <w:rsid w:val="004B307A"/>
    <w:rsid w:val="004B3590"/>
    <w:rsid w:val="004B365B"/>
    <w:rsid w:val="004B3987"/>
    <w:rsid w:val="004B3A9B"/>
    <w:rsid w:val="004B3B74"/>
    <w:rsid w:val="004B3C6B"/>
    <w:rsid w:val="004B441C"/>
    <w:rsid w:val="004B44C5"/>
    <w:rsid w:val="004B45E8"/>
    <w:rsid w:val="004B4B80"/>
    <w:rsid w:val="004B4F78"/>
    <w:rsid w:val="004B515C"/>
    <w:rsid w:val="004B55DC"/>
    <w:rsid w:val="004B582C"/>
    <w:rsid w:val="004B5A7B"/>
    <w:rsid w:val="004B5F3A"/>
    <w:rsid w:val="004B7B43"/>
    <w:rsid w:val="004B7D44"/>
    <w:rsid w:val="004B7FA5"/>
    <w:rsid w:val="004C0479"/>
    <w:rsid w:val="004C08C1"/>
    <w:rsid w:val="004C0A38"/>
    <w:rsid w:val="004C0CB9"/>
    <w:rsid w:val="004C0E6E"/>
    <w:rsid w:val="004C1076"/>
    <w:rsid w:val="004C112B"/>
    <w:rsid w:val="004C12BA"/>
    <w:rsid w:val="004C1592"/>
    <w:rsid w:val="004C1649"/>
    <w:rsid w:val="004C1704"/>
    <w:rsid w:val="004C173D"/>
    <w:rsid w:val="004C1A1C"/>
    <w:rsid w:val="004C1AD1"/>
    <w:rsid w:val="004C1DBC"/>
    <w:rsid w:val="004C1EE6"/>
    <w:rsid w:val="004C2126"/>
    <w:rsid w:val="004C21F2"/>
    <w:rsid w:val="004C21F5"/>
    <w:rsid w:val="004C234B"/>
    <w:rsid w:val="004C240F"/>
    <w:rsid w:val="004C2710"/>
    <w:rsid w:val="004C36D7"/>
    <w:rsid w:val="004C3712"/>
    <w:rsid w:val="004C37B2"/>
    <w:rsid w:val="004C398D"/>
    <w:rsid w:val="004C3ACD"/>
    <w:rsid w:val="004C3C46"/>
    <w:rsid w:val="004C3E9C"/>
    <w:rsid w:val="004C3F8A"/>
    <w:rsid w:val="004C402B"/>
    <w:rsid w:val="004C417C"/>
    <w:rsid w:val="004C4781"/>
    <w:rsid w:val="004C4814"/>
    <w:rsid w:val="004C49D5"/>
    <w:rsid w:val="004C4A42"/>
    <w:rsid w:val="004C4AD0"/>
    <w:rsid w:val="004C4C8A"/>
    <w:rsid w:val="004C4EE4"/>
    <w:rsid w:val="004C5315"/>
    <w:rsid w:val="004C56CE"/>
    <w:rsid w:val="004C577C"/>
    <w:rsid w:val="004C581E"/>
    <w:rsid w:val="004C58C0"/>
    <w:rsid w:val="004C5950"/>
    <w:rsid w:val="004C5A7B"/>
    <w:rsid w:val="004C5CEB"/>
    <w:rsid w:val="004C5E14"/>
    <w:rsid w:val="004C60CA"/>
    <w:rsid w:val="004C6B22"/>
    <w:rsid w:val="004C70B2"/>
    <w:rsid w:val="004C7235"/>
    <w:rsid w:val="004C72EE"/>
    <w:rsid w:val="004C7366"/>
    <w:rsid w:val="004C7534"/>
    <w:rsid w:val="004C77E1"/>
    <w:rsid w:val="004C798E"/>
    <w:rsid w:val="004C79EE"/>
    <w:rsid w:val="004C7F52"/>
    <w:rsid w:val="004D0374"/>
    <w:rsid w:val="004D03AF"/>
    <w:rsid w:val="004D078E"/>
    <w:rsid w:val="004D082D"/>
    <w:rsid w:val="004D09A1"/>
    <w:rsid w:val="004D09B3"/>
    <w:rsid w:val="004D0BB5"/>
    <w:rsid w:val="004D0C6F"/>
    <w:rsid w:val="004D0D07"/>
    <w:rsid w:val="004D0ED6"/>
    <w:rsid w:val="004D1061"/>
    <w:rsid w:val="004D1B53"/>
    <w:rsid w:val="004D1E13"/>
    <w:rsid w:val="004D2143"/>
    <w:rsid w:val="004D2591"/>
    <w:rsid w:val="004D2824"/>
    <w:rsid w:val="004D2A86"/>
    <w:rsid w:val="004D2B04"/>
    <w:rsid w:val="004D2B7A"/>
    <w:rsid w:val="004D2BAB"/>
    <w:rsid w:val="004D2BE9"/>
    <w:rsid w:val="004D2F0B"/>
    <w:rsid w:val="004D3083"/>
    <w:rsid w:val="004D3381"/>
    <w:rsid w:val="004D33CB"/>
    <w:rsid w:val="004D36AE"/>
    <w:rsid w:val="004D39A3"/>
    <w:rsid w:val="004D3F59"/>
    <w:rsid w:val="004D4063"/>
    <w:rsid w:val="004D4140"/>
    <w:rsid w:val="004D4336"/>
    <w:rsid w:val="004D43AE"/>
    <w:rsid w:val="004D473B"/>
    <w:rsid w:val="004D4974"/>
    <w:rsid w:val="004D4B12"/>
    <w:rsid w:val="004D4EFC"/>
    <w:rsid w:val="004D514B"/>
    <w:rsid w:val="004D528E"/>
    <w:rsid w:val="004D55FF"/>
    <w:rsid w:val="004D5663"/>
    <w:rsid w:val="004D5A45"/>
    <w:rsid w:val="004D5B2E"/>
    <w:rsid w:val="004D5B4D"/>
    <w:rsid w:val="004D5B70"/>
    <w:rsid w:val="004D5BFF"/>
    <w:rsid w:val="004D6506"/>
    <w:rsid w:val="004D6C28"/>
    <w:rsid w:val="004D6FAF"/>
    <w:rsid w:val="004D70A6"/>
    <w:rsid w:val="004D70F1"/>
    <w:rsid w:val="004D7328"/>
    <w:rsid w:val="004D7779"/>
    <w:rsid w:val="004D78B4"/>
    <w:rsid w:val="004D7FA5"/>
    <w:rsid w:val="004E0044"/>
    <w:rsid w:val="004E033D"/>
    <w:rsid w:val="004E048D"/>
    <w:rsid w:val="004E05A9"/>
    <w:rsid w:val="004E0815"/>
    <w:rsid w:val="004E09E8"/>
    <w:rsid w:val="004E0F6C"/>
    <w:rsid w:val="004E0FFD"/>
    <w:rsid w:val="004E12DF"/>
    <w:rsid w:val="004E1523"/>
    <w:rsid w:val="004E1600"/>
    <w:rsid w:val="004E1964"/>
    <w:rsid w:val="004E1BB8"/>
    <w:rsid w:val="004E1C8E"/>
    <w:rsid w:val="004E1D08"/>
    <w:rsid w:val="004E1D14"/>
    <w:rsid w:val="004E1F2E"/>
    <w:rsid w:val="004E2125"/>
    <w:rsid w:val="004E2370"/>
    <w:rsid w:val="004E239D"/>
    <w:rsid w:val="004E2475"/>
    <w:rsid w:val="004E2566"/>
    <w:rsid w:val="004E2A60"/>
    <w:rsid w:val="004E2AB6"/>
    <w:rsid w:val="004E3134"/>
    <w:rsid w:val="004E313A"/>
    <w:rsid w:val="004E3B78"/>
    <w:rsid w:val="004E3C09"/>
    <w:rsid w:val="004E3CC5"/>
    <w:rsid w:val="004E3F13"/>
    <w:rsid w:val="004E3F91"/>
    <w:rsid w:val="004E3FF5"/>
    <w:rsid w:val="004E4130"/>
    <w:rsid w:val="004E4182"/>
    <w:rsid w:val="004E4376"/>
    <w:rsid w:val="004E450C"/>
    <w:rsid w:val="004E4B5E"/>
    <w:rsid w:val="004E4D50"/>
    <w:rsid w:val="004E4EC4"/>
    <w:rsid w:val="004E52B6"/>
    <w:rsid w:val="004E53E9"/>
    <w:rsid w:val="004E565A"/>
    <w:rsid w:val="004E5A60"/>
    <w:rsid w:val="004E5AD4"/>
    <w:rsid w:val="004E6424"/>
    <w:rsid w:val="004E6426"/>
    <w:rsid w:val="004E64E4"/>
    <w:rsid w:val="004E657B"/>
    <w:rsid w:val="004E6603"/>
    <w:rsid w:val="004E698C"/>
    <w:rsid w:val="004E6E8A"/>
    <w:rsid w:val="004E6F7C"/>
    <w:rsid w:val="004E743A"/>
    <w:rsid w:val="004E7720"/>
    <w:rsid w:val="004E7793"/>
    <w:rsid w:val="004E77BC"/>
    <w:rsid w:val="004E797C"/>
    <w:rsid w:val="004E7C88"/>
    <w:rsid w:val="004E7CCE"/>
    <w:rsid w:val="004E7F3B"/>
    <w:rsid w:val="004F049C"/>
    <w:rsid w:val="004F04D5"/>
    <w:rsid w:val="004F07F4"/>
    <w:rsid w:val="004F091D"/>
    <w:rsid w:val="004F0A66"/>
    <w:rsid w:val="004F0C25"/>
    <w:rsid w:val="004F0D15"/>
    <w:rsid w:val="004F0DD8"/>
    <w:rsid w:val="004F1002"/>
    <w:rsid w:val="004F118C"/>
    <w:rsid w:val="004F11A9"/>
    <w:rsid w:val="004F1382"/>
    <w:rsid w:val="004F164F"/>
    <w:rsid w:val="004F16BB"/>
    <w:rsid w:val="004F1B1E"/>
    <w:rsid w:val="004F1E25"/>
    <w:rsid w:val="004F232A"/>
    <w:rsid w:val="004F240B"/>
    <w:rsid w:val="004F29BC"/>
    <w:rsid w:val="004F332E"/>
    <w:rsid w:val="004F35E0"/>
    <w:rsid w:val="004F35EE"/>
    <w:rsid w:val="004F3A12"/>
    <w:rsid w:val="004F3A4F"/>
    <w:rsid w:val="004F3BCF"/>
    <w:rsid w:val="004F3D42"/>
    <w:rsid w:val="004F40B3"/>
    <w:rsid w:val="004F43A1"/>
    <w:rsid w:val="004F4567"/>
    <w:rsid w:val="004F488E"/>
    <w:rsid w:val="004F4995"/>
    <w:rsid w:val="004F4BD5"/>
    <w:rsid w:val="004F4DA6"/>
    <w:rsid w:val="004F4FDD"/>
    <w:rsid w:val="004F5160"/>
    <w:rsid w:val="004F553D"/>
    <w:rsid w:val="004F5955"/>
    <w:rsid w:val="004F59CD"/>
    <w:rsid w:val="004F5D45"/>
    <w:rsid w:val="004F6035"/>
    <w:rsid w:val="004F63D6"/>
    <w:rsid w:val="004F6690"/>
    <w:rsid w:val="004F698A"/>
    <w:rsid w:val="004F6BF1"/>
    <w:rsid w:val="004F6F43"/>
    <w:rsid w:val="004F6F5E"/>
    <w:rsid w:val="004F739E"/>
    <w:rsid w:val="004F74CA"/>
    <w:rsid w:val="004F7787"/>
    <w:rsid w:val="004F77EC"/>
    <w:rsid w:val="004F7921"/>
    <w:rsid w:val="004F79B1"/>
    <w:rsid w:val="004F7CC3"/>
    <w:rsid w:val="004F7D13"/>
    <w:rsid w:val="004F7D83"/>
    <w:rsid w:val="004F7EDF"/>
    <w:rsid w:val="00500110"/>
    <w:rsid w:val="00500217"/>
    <w:rsid w:val="005003F3"/>
    <w:rsid w:val="005005A5"/>
    <w:rsid w:val="00500799"/>
    <w:rsid w:val="00500CC5"/>
    <w:rsid w:val="00500D55"/>
    <w:rsid w:val="00500DE8"/>
    <w:rsid w:val="00500ED7"/>
    <w:rsid w:val="00501064"/>
    <w:rsid w:val="005014FC"/>
    <w:rsid w:val="005019B5"/>
    <w:rsid w:val="005019C0"/>
    <w:rsid w:val="00501C6E"/>
    <w:rsid w:val="0050225A"/>
    <w:rsid w:val="00502973"/>
    <w:rsid w:val="00502D81"/>
    <w:rsid w:val="00502D90"/>
    <w:rsid w:val="00502E1D"/>
    <w:rsid w:val="00502F5F"/>
    <w:rsid w:val="00502F97"/>
    <w:rsid w:val="00503352"/>
    <w:rsid w:val="005033D8"/>
    <w:rsid w:val="005034B8"/>
    <w:rsid w:val="0050351F"/>
    <w:rsid w:val="005035AE"/>
    <w:rsid w:val="005035F3"/>
    <w:rsid w:val="00503662"/>
    <w:rsid w:val="00503968"/>
    <w:rsid w:val="0050399D"/>
    <w:rsid w:val="00503A03"/>
    <w:rsid w:val="00503A6F"/>
    <w:rsid w:val="00503BB4"/>
    <w:rsid w:val="00503C2E"/>
    <w:rsid w:val="00503CF7"/>
    <w:rsid w:val="00503F00"/>
    <w:rsid w:val="005042D3"/>
    <w:rsid w:val="00504A6A"/>
    <w:rsid w:val="00504ED7"/>
    <w:rsid w:val="00505460"/>
    <w:rsid w:val="0050561B"/>
    <w:rsid w:val="005056E3"/>
    <w:rsid w:val="00505CE1"/>
    <w:rsid w:val="00505F1F"/>
    <w:rsid w:val="00505F68"/>
    <w:rsid w:val="00506058"/>
    <w:rsid w:val="00506259"/>
    <w:rsid w:val="005062DD"/>
    <w:rsid w:val="00506368"/>
    <w:rsid w:val="005063F9"/>
    <w:rsid w:val="00506463"/>
    <w:rsid w:val="00506A1F"/>
    <w:rsid w:val="00506BDF"/>
    <w:rsid w:val="00506CE1"/>
    <w:rsid w:val="005071A3"/>
    <w:rsid w:val="005072D0"/>
    <w:rsid w:val="00507524"/>
    <w:rsid w:val="005077C6"/>
    <w:rsid w:val="005079D1"/>
    <w:rsid w:val="00507CE5"/>
    <w:rsid w:val="00507CFB"/>
    <w:rsid w:val="00510245"/>
    <w:rsid w:val="0051067C"/>
    <w:rsid w:val="00510833"/>
    <w:rsid w:val="0051089A"/>
    <w:rsid w:val="005108DA"/>
    <w:rsid w:val="005108EF"/>
    <w:rsid w:val="00510974"/>
    <w:rsid w:val="00510A01"/>
    <w:rsid w:val="00510E87"/>
    <w:rsid w:val="00511120"/>
    <w:rsid w:val="00511156"/>
    <w:rsid w:val="0051118C"/>
    <w:rsid w:val="0051138B"/>
    <w:rsid w:val="00511A66"/>
    <w:rsid w:val="00512229"/>
    <w:rsid w:val="00512314"/>
    <w:rsid w:val="00512498"/>
    <w:rsid w:val="00512721"/>
    <w:rsid w:val="00512BF6"/>
    <w:rsid w:val="00512DFB"/>
    <w:rsid w:val="00512E08"/>
    <w:rsid w:val="005135E4"/>
    <w:rsid w:val="005136A6"/>
    <w:rsid w:val="0051386D"/>
    <w:rsid w:val="00513EDA"/>
    <w:rsid w:val="00513F6B"/>
    <w:rsid w:val="005142A8"/>
    <w:rsid w:val="005143A5"/>
    <w:rsid w:val="00514425"/>
    <w:rsid w:val="005146E5"/>
    <w:rsid w:val="00514D73"/>
    <w:rsid w:val="00514E2D"/>
    <w:rsid w:val="00514ECF"/>
    <w:rsid w:val="005153A8"/>
    <w:rsid w:val="0051544F"/>
    <w:rsid w:val="005154EC"/>
    <w:rsid w:val="00515B23"/>
    <w:rsid w:val="00515BE7"/>
    <w:rsid w:val="00515C39"/>
    <w:rsid w:val="005160F0"/>
    <w:rsid w:val="00516381"/>
    <w:rsid w:val="005163EB"/>
    <w:rsid w:val="00516487"/>
    <w:rsid w:val="00516667"/>
    <w:rsid w:val="00516967"/>
    <w:rsid w:val="00516C58"/>
    <w:rsid w:val="005173C0"/>
    <w:rsid w:val="00517471"/>
    <w:rsid w:val="0051773B"/>
    <w:rsid w:val="00517850"/>
    <w:rsid w:val="00517A27"/>
    <w:rsid w:val="00517CD2"/>
    <w:rsid w:val="0051C49F"/>
    <w:rsid w:val="00520222"/>
    <w:rsid w:val="005203EC"/>
    <w:rsid w:val="00520415"/>
    <w:rsid w:val="005204A3"/>
    <w:rsid w:val="005204AE"/>
    <w:rsid w:val="00520A59"/>
    <w:rsid w:val="00520AAE"/>
    <w:rsid w:val="00520FC1"/>
    <w:rsid w:val="00521232"/>
    <w:rsid w:val="00521244"/>
    <w:rsid w:val="005212C4"/>
    <w:rsid w:val="005212DC"/>
    <w:rsid w:val="005212E7"/>
    <w:rsid w:val="0052170E"/>
    <w:rsid w:val="0052195F"/>
    <w:rsid w:val="0052196C"/>
    <w:rsid w:val="005219CA"/>
    <w:rsid w:val="00521BFD"/>
    <w:rsid w:val="00521DB5"/>
    <w:rsid w:val="00522198"/>
    <w:rsid w:val="0052239B"/>
    <w:rsid w:val="00522745"/>
    <w:rsid w:val="0052285F"/>
    <w:rsid w:val="00522B13"/>
    <w:rsid w:val="00522B30"/>
    <w:rsid w:val="00522C03"/>
    <w:rsid w:val="00522C25"/>
    <w:rsid w:val="0052305B"/>
    <w:rsid w:val="005232B3"/>
    <w:rsid w:val="005233A5"/>
    <w:rsid w:val="005233C6"/>
    <w:rsid w:val="00523639"/>
    <w:rsid w:val="0052374C"/>
    <w:rsid w:val="0052390F"/>
    <w:rsid w:val="00523C38"/>
    <w:rsid w:val="00523CC9"/>
    <w:rsid w:val="005241AF"/>
    <w:rsid w:val="00524281"/>
    <w:rsid w:val="0052438E"/>
    <w:rsid w:val="00524BF7"/>
    <w:rsid w:val="005259CF"/>
    <w:rsid w:val="00525B0A"/>
    <w:rsid w:val="00525B43"/>
    <w:rsid w:val="0052624A"/>
    <w:rsid w:val="00526266"/>
    <w:rsid w:val="00526493"/>
    <w:rsid w:val="005265C0"/>
    <w:rsid w:val="00526A07"/>
    <w:rsid w:val="00526A2E"/>
    <w:rsid w:val="00526EBE"/>
    <w:rsid w:val="00526F6C"/>
    <w:rsid w:val="0052769C"/>
    <w:rsid w:val="005276BC"/>
    <w:rsid w:val="00527730"/>
    <w:rsid w:val="0052798B"/>
    <w:rsid w:val="005302CE"/>
    <w:rsid w:val="005306AA"/>
    <w:rsid w:val="00530AC0"/>
    <w:rsid w:val="00530BC0"/>
    <w:rsid w:val="005310F3"/>
    <w:rsid w:val="005314EC"/>
    <w:rsid w:val="0053160A"/>
    <w:rsid w:val="00531614"/>
    <w:rsid w:val="005319CA"/>
    <w:rsid w:val="00531A3D"/>
    <w:rsid w:val="00531B02"/>
    <w:rsid w:val="00531DE9"/>
    <w:rsid w:val="00531F4B"/>
    <w:rsid w:val="0053272A"/>
    <w:rsid w:val="005327D3"/>
    <w:rsid w:val="005332A6"/>
    <w:rsid w:val="0053349A"/>
    <w:rsid w:val="005334AF"/>
    <w:rsid w:val="005336D9"/>
    <w:rsid w:val="00533DD7"/>
    <w:rsid w:val="00533EE0"/>
    <w:rsid w:val="00534175"/>
    <w:rsid w:val="00534239"/>
    <w:rsid w:val="0053426F"/>
    <w:rsid w:val="005344D4"/>
    <w:rsid w:val="00534527"/>
    <w:rsid w:val="0053497F"/>
    <w:rsid w:val="00534DA3"/>
    <w:rsid w:val="00534DD6"/>
    <w:rsid w:val="00535E1F"/>
    <w:rsid w:val="00535FF4"/>
    <w:rsid w:val="00536160"/>
    <w:rsid w:val="00536350"/>
    <w:rsid w:val="0053665B"/>
    <w:rsid w:val="00536848"/>
    <w:rsid w:val="00536B82"/>
    <w:rsid w:val="00536BED"/>
    <w:rsid w:val="00536D31"/>
    <w:rsid w:val="00536DA1"/>
    <w:rsid w:val="00537024"/>
    <w:rsid w:val="0053708A"/>
    <w:rsid w:val="00537261"/>
    <w:rsid w:val="0053770A"/>
    <w:rsid w:val="005379C2"/>
    <w:rsid w:val="00537E54"/>
    <w:rsid w:val="00537E60"/>
    <w:rsid w:val="0054010B"/>
    <w:rsid w:val="005402B2"/>
    <w:rsid w:val="00540758"/>
    <w:rsid w:val="00540776"/>
    <w:rsid w:val="005407D4"/>
    <w:rsid w:val="005408BE"/>
    <w:rsid w:val="005409FE"/>
    <w:rsid w:val="005414E2"/>
    <w:rsid w:val="0054160D"/>
    <w:rsid w:val="00541649"/>
    <w:rsid w:val="005416A2"/>
    <w:rsid w:val="00541721"/>
    <w:rsid w:val="0054194C"/>
    <w:rsid w:val="00541953"/>
    <w:rsid w:val="00541BFA"/>
    <w:rsid w:val="00541CB3"/>
    <w:rsid w:val="00541E5B"/>
    <w:rsid w:val="00541EB7"/>
    <w:rsid w:val="00542945"/>
    <w:rsid w:val="00542A7B"/>
    <w:rsid w:val="00542AD5"/>
    <w:rsid w:val="00542B3F"/>
    <w:rsid w:val="00542EDE"/>
    <w:rsid w:val="0054341E"/>
    <w:rsid w:val="00543FC2"/>
    <w:rsid w:val="00543FD6"/>
    <w:rsid w:val="00544088"/>
    <w:rsid w:val="0054433B"/>
    <w:rsid w:val="00544634"/>
    <w:rsid w:val="005447CB"/>
    <w:rsid w:val="00544919"/>
    <w:rsid w:val="005449E2"/>
    <w:rsid w:val="00544A49"/>
    <w:rsid w:val="00544AD7"/>
    <w:rsid w:val="00544DD8"/>
    <w:rsid w:val="00544E03"/>
    <w:rsid w:val="005452DF"/>
    <w:rsid w:val="00545312"/>
    <w:rsid w:val="0054585E"/>
    <w:rsid w:val="00545A11"/>
    <w:rsid w:val="00545B76"/>
    <w:rsid w:val="00546073"/>
    <w:rsid w:val="00546745"/>
    <w:rsid w:val="00546912"/>
    <w:rsid w:val="0054700E"/>
    <w:rsid w:val="005470AA"/>
    <w:rsid w:val="0054736B"/>
    <w:rsid w:val="00547755"/>
    <w:rsid w:val="00547854"/>
    <w:rsid w:val="005478BB"/>
    <w:rsid w:val="00547BC4"/>
    <w:rsid w:val="00550BE8"/>
    <w:rsid w:val="00550C54"/>
    <w:rsid w:val="00550C69"/>
    <w:rsid w:val="00550DF4"/>
    <w:rsid w:val="00550F06"/>
    <w:rsid w:val="00551174"/>
    <w:rsid w:val="00551607"/>
    <w:rsid w:val="00551911"/>
    <w:rsid w:val="00551B22"/>
    <w:rsid w:val="00551D9E"/>
    <w:rsid w:val="00552423"/>
    <w:rsid w:val="00552850"/>
    <w:rsid w:val="00552932"/>
    <w:rsid w:val="00552983"/>
    <w:rsid w:val="00552ED6"/>
    <w:rsid w:val="005532E2"/>
    <w:rsid w:val="005534BB"/>
    <w:rsid w:val="00553651"/>
    <w:rsid w:val="0055365C"/>
    <w:rsid w:val="00553668"/>
    <w:rsid w:val="00553ADF"/>
    <w:rsid w:val="00553B3B"/>
    <w:rsid w:val="00553FBE"/>
    <w:rsid w:val="005541D4"/>
    <w:rsid w:val="00554A10"/>
    <w:rsid w:val="005550AC"/>
    <w:rsid w:val="005553A8"/>
    <w:rsid w:val="00555792"/>
    <w:rsid w:val="00555B36"/>
    <w:rsid w:val="00555C01"/>
    <w:rsid w:val="00555F7D"/>
    <w:rsid w:val="00556009"/>
    <w:rsid w:val="005564C0"/>
    <w:rsid w:val="005565AB"/>
    <w:rsid w:val="00556A21"/>
    <w:rsid w:val="00556B3F"/>
    <w:rsid w:val="00556E29"/>
    <w:rsid w:val="00556EE7"/>
    <w:rsid w:val="00557555"/>
    <w:rsid w:val="0055762C"/>
    <w:rsid w:val="005579DA"/>
    <w:rsid w:val="00557D99"/>
    <w:rsid w:val="00557DFF"/>
    <w:rsid w:val="00557EAE"/>
    <w:rsid w:val="00560175"/>
    <w:rsid w:val="00560497"/>
    <w:rsid w:val="0056060F"/>
    <w:rsid w:val="00560C19"/>
    <w:rsid w:val="00560C6A"/>
    <w:rsid w:val="00560D66"/>
    <w:rsid w:val="00560EDD"/>
    <w:rsid w:val="005613E8"/>
    <w:rsid w:val="005614A1"/>
    <w:rsid w:val="0056158C"/>
    <w:rsid w:val="00561622"/>
    <w:rsid w:val="00561816"/>
    <w:rsid w:val="005619B2"/>
    <w:rsid w:val="00561C27"/>
    <w:rsid w:val="005620F8"/>
    <w:rsid w:val="0056225F"/>
    <w:rsid w:val="00562414"/>
    <w:rsid w:val="0056255F"/>
    <w:rsid w:val="005625E9"/>
    <w:rsid w:val="0056269B"/>
    <w:rsid w:val="005627ED"/>
    <w:rsid w:val="0056298E"/>
    <w:rsid w:val="00562C8B"/>
    <w:rsid w:val="00562E54"/>
    <w:rsid w:val="00563627"/>
    <w:rsid w:val="0056388A"/>
    <w:rsid w:val="0056396A"/>
    <w:rsid w:val="005641CA"/>
    <w:rsid w:val="00564370"/>
    <w:rsid w:val="00564478"/>
    <w:rsid w:val="005647F9"/>
    <w:rsid w:val="00564CE1"/>
    <w:rsid w:val="00564D54"/>
    <w:rsid w:val="00565127"/>
    <w:rsid w:val="005652EA"/>
    <w:rsid w:val="005652FA"/>
    <w:rsid w:val="005656BB"/>
    <w:rsid w:val="00565E7B"/>
    <w:rsid w:val="00565F98"/>
    <w:rsid w:val="00566263"/>
    <w:rsid w:val="00566671"/>
    <w:rsid w:val="005666B1"/>
    <w:rsid w:val="00566DAC"/>
    <w:rsid w:val="00566E39"/>
    <w:rsid w:val="00566F5E"/>
    <w:rsid w:val="00566FEA"/>
    <w:rsid w:val="0056733A"/>
    <w:rsid w:val="005676A5"/>
    <w:rsid w:val="005676F5"/>
    <w:rsid w:val="00567C79"/>
    <w:rsid w:val="00570012"/>
    <w:rsid w:val="00570018"/>
    <w:rsid w:val="00570485"/>
    <w:rsid w:val="005704B3"/>
    <w:rsid w:val="0057053F"/>
    <w:rsid w:val="00570557"/>
    <w:rsid w:val="005705A3"/>
    <w:rsid w:val="00570673"/>
    <w:rsid w:val="0057086C"/>
    <w:rsid w:val="005708FB"/>
    <w:rsid w:val="00570EB7"/>
    <w:rsid w:val="00571222"/>
    <w:rsid w:val="005715BD"/>
    <w:rsid w:val="00571691"/>
    <w:rsid w:val="00571930"/>
    <w:rsid w:val="00571A91"/>
    <w:rsid w:val="00571DEB"/>
    <w:rsid w:val="00571DF1"/>
    <w:rsid w:val="00572070"/>
    <w:rsid w:val="00572431"/>
    <w:rsid w:val="00572C10"/>
    <w:rsid w:val="00572FD2"/>
    <w:rsid w:val="00573351"/>
    <w:rsid w:val="005735B8"/>
    <w:rsid w:val="005735BB"/>
    <w:rsid w:val="005736DE"/>
    <w:rsid w:val="005737CE"/>
    <w:rsid w:val="005739D5"/>
    <w:rsid w:val="00573A75"/>
    <w:rsid w:val="00573ABC"/>
    <w:rsid w:val="00573BA7"/>
    <w:rsid w:val="00573EC6"/>
    <w:rsid w:val="0057404D"/>
    <w:rsid w:val="00574070"/>
    <w:rsid w:val="005740BA"/>
    <w:rsid w:val="005746CB"/>
    <w:rsid w:val="0057488B"/>
    <w:rsid w:val="00574A48"/>
    <w:rsid w:val="00574A5F"/>
    <w:rsid w:val="00574A71"/>
    <w:rsid w:val="00574C1C"/>
    <w:rsid w:val="00574E66"/>
    <w:rsid w:val="005753C0"/>
    <w:rsid w:val="00575769"/>
    <w:rsid w:val="005759A1"/>
    <w:rsid w:val="00575CFA"/>
    <w:rsid w:val="00575FB3"/>
    <w:rsid w:val="005760F7"/>
    <w:rsid w:val="00576192"/>
    <w:rsid w:val="005761FD"/>
    <w:rsid w:val="00576340"/>
    <w:rsid w:val="00576415"/>
    <w:rsid w:val="00576A25"/>
    <w:rsid w:val="00576A48"/>
    <w:rsid w:val="00576A9C"/>
    <w:rsid w:val="00576DFE"/>
    <w:rsid w:val="00576EC9"/>
    <w:rsid w:val="0057708B"/>
    <w:rsid w:val="0057744C"/>
    <w:rsid w:val="00577475"/>
    <w:rsid w:val="005774D1"/>
    <w:rsid w:val="005775D9"/>
    <w:rsid w:val="005777D0"/>
    <w:rsid w:val="00577878"/>
    <w:rsid w:val="00577B06"/>
    <w:rsid w:val="00577D17"/>
    <w:rsid w:val="00577D7F"/>
    <w:rsid w:val="00577F44"/>
    <w:rsid w:val="00577F58"/>
    <w:rsid w:val="0058016F"/>
    <w:rsid w:val="00580227"/>
    <w:rsid w:val="00580A0D"/>
    <w:rsid w:val="00580A8D"/>
    <w:rsid w:val="00580AF4"/>
    <w:rsid w:val="00580B77"/>
    <w:rsid w:val="00580DCD"/>
    <w:rsid w:val="00580E8F"/>
    <w:rsid w:val="00580EA8"/>
    <w:rsid w:val="00580ED7"/>
    <w:rsid w:val="005810CB"/>
    <w:rsid w:val="00581415"/>
    <w:rsid w:val="0058168F"/>
    <w:rsid w:val="00581885"/>
    <w:rsid w:val="00581978"/>
    <w:rsid w:val="00581FFE"/>
    <w:rsid w:val="0058204D"/>
    <w:rsid w:val="005820D3"/>
    <w:rsid w:val="0058252A"/>
    <w:rsid w:val="00582A2F"/>
    <w:rsid w:val="00582B72"/>
    <w:rsid w:val="00582BA2"/>
    <w:rsid w:val="00582BE4"/>
    <w:rsid w:val="00582C5B"/>
    <w:rsid w:val="00582EE0"/>
    <w:rsid w:val="00582FAD"/>
    <w:rsid w:val="00583129"/>
    <w:rsid w:val="005835F6"/>
    <w:rsid w:val="00583D40"/>
    <w:rsid w:val="00583E2B"/>
    <w:rsid w:val="00583E96"/>
    <w:rsid w:val="005840D6"/>
    <w:rsid w:val="005846A3"/>
    <w:rsid w:val="005846A4"/>
    <w:rsid w:val="00584B8F"/>
    <w:rsid w:val="00584E40"/>
    <w:rsid w:val="0058551B"/>
    <w:rsid w:val="00585C11"/>
    <w:rsid w:val="00585C73"/>
    <w:rsid w:val="005863F6"/>
    <w:rsid w:val="00586527"/>
    <w:rsid w:val="005867AE"/>
    <w:rsid w:val="005867D2"/>
    <w:rsid w:val="005874AA"/>
    <w:rsid w:val="005878BE"/>
    <w:rsid w:val="00587A9A"/>
    <w:rsid w:val="00587E3A"/>
    <w:rsid w:val="00587F6A"/>
    <w:rsid w:val="00587FAB"/>
    <w:rsid w:val="00590234"/>
    <w:rsid w:val="00590258"/>
    <w:rsid w:val="005902E9"/>
    <w:rsid w:val="005904AD"/>
    <w:rsid w:val="0059071B"/>
    <w:rsid w:val="00590903"/>
    <w:rsid w:val="00590B1F"/>
    <w:rsid w:val="00590B52"/>
    <w:rsid w:val="00590B89"/>
    <w:rsid w:val="00590F0B"/>
    <w:rsid w:val="00590FB5"/>
    <w:rsid w:val="0059124A"/>
    <w:rsid w:val="00591309"/>
    <w:rsid w:val="00591420"/>
    <w:rsid w:val="005915F9"/>
    <w:rsid w:val="00591A84"/>
    <w:rsid w:val="00591AFA"/>
    <w:rsid w:val="00591CE2"/>
    <w:rsid w:val="00591D8D"/>
    <w:rsid w:val="005922AA"/>
    <w:rsid w:val="0059276D"/>
    <w:rsid w:val="00592D66"/>
    <w:rsid w:val="00592E64"/>
    <w:rsid w:val="00592FE4"/>
    <w:rsid w:val="00592FF9"/>
    <w:rsid w:val="00593021"/>
    <w:rsid w:val="005930BC"/>
    <w:rsid w:val="00593724"/>
    <w:rsid w:val="005938B8"/>
    <w:rsid w:val="00593C85"/>
    <w:rsid w:val="00593CDF"/>
    <w:rsid w:val="00594246"/>
    <w:rsid w:val="00594358"/>
    <w:rsid w:val="00594595"/>
    <w:rsid w:val="00594764"/>
    <w:rsid w:val="0059485F"/>
    <w:rsid w:val="005949B0"/>
    <w:rsid w:val="00595465"/>
    <w:rsid w:val="00595627"/>
    <w:rsid w:val="0059590E"/>
    <w:rsid w:val="00595932"/>
    <w:rsid w:val="00595C8C"/>
    <w:rsid w:val="00595F59"/>
    <w:rsid w:val="0059613A"/>
    <w:rsid w:val="0059617A"/>
    <w:rsid w:val="0059627F"/>
    <w:rsid w:val="00596D6C"/>
    <w:rsid w:val="0059717E"/>
    <w:rsid w:val="00597359"/>
    <w:rsid w:val="00597467"/>
    <w:rsid w:val="005974DF"/>
    <w:rsid w:val="00597902"/>
    <w:rsid w:val="00597C8C"/>
    <w:rsid w:val="00597D3A"/>
    <w:rsid w:val="00597DD7"/>
    <w:rsid w:val="005A02B2"/>
    <w:rsid w:val="005A0352"/>
    <w:rsid w:val="005A04E8"/>
    <w:rsid w:val="005A0F70"/>
    <w:rsid w:val="005A125C"/>
    <w:rsid w:val="005A1360"/>
    <w:rsid w:val="005A1526"/>
    <w:rsid w:val="005A15BB"/>
    <w:rsid w:val="005A15E6"/>
    <w:rsid w:val="005A1C96"/>
    <w:rsid w:val="005A1EFC"/>
    <w:rsid w:val="005A20B7"/>
    <w:rsid w:val="005A21FA"/>
    <w:rsid w:val="005A24B9"/>
    <w:rsid w:val="005A274F"/>
    <w:rsid w:val="005A290E"/>
    <w:rsid w:val="005A2951"/>
    <w:rsid w:val="005A2A5D"/>
    <w:rsid w:val="005A2CB7"/>
    <w:rsid w:val="005A2CD6"/>
    <w:rsid w:val="005A2D3B"/>
    <w:rsid w:val="005A3084"/>
    <w:rsid w:val="005A3174"/>
    <w:rsid w:val="005A32BF"/>
    <w:rsid w:val="005A35AA"/>
    <w:rsid w:val="005A3E52"/>
    <w:rsid w:val="005A4098"/>
    <w:rsid w:val="005A40E0"/>
    <w:rsid w:val="005A4144"/>
    <w:rsid w:val="005A41F6"/>
    <w:rsid w:val="005A42D6"/>
    <w:rsid w:val="005A44BF"/>
    <w:rsid w:val="005A44DD"/>
    <w:rsid w:val="005A4567"/>
    <w:rsid w:val="005A4E7B"/>
    <w:rsid w:val="005A4E82"/>
    <w:rsid w:val="005A4F42"/>
    <w:rsid w:val="005A5248"/>
    <w:rsid w:val="005A56CB"/>
    <w:rsid w:val="005A5A5D"/>
    <w:rsid w:val="005A5FDA"/>
    <w:rsid w:val="005A6322"/>
    <w:rsid w:val="005A6703"/>
    <w:rsid w:val="005A6D5E"/>
    <w:rsid w:val="005A6DB8"/>
    <w:rsid w:val="005A7264"/>
    <w:rsid w:val="005A74DB"/>
    <w:rsid w:val="005A74EC"/>
    <w:rsid w:val="005A78C7"/>
    <w:rsid w:val="005A7924"/>
    <w:rsid w:val="005A7A9E"/>
    <w:rsid w:val="005A7E99"/>
    <w:rsid w:val="005B01DB"/>
    <w:rsid w:val="005B06E8"/>
    <w:rsid w:val="005B07F8"/>
    <w:rsid w:val="005B0981"/>
    <w:rsid w:val="005B0CDC"/>
    <w:rsid w:val="005B0E1C"/>
    <w:rsid w:val="005B1133"/>
    <w:rsid w:val="005B1263"/>
    <w:rsid w:val="005B15A1"/>
    <w:rsid w:val="005B178F"/>
    <w:rsid w:val="005B18AD"/>
    <w:rsid w:val="005B1C39"/>
    <w:rsid w:val="005B1DA4"/>
    <w:rsid w:val="005B1E5D"/>
    <w:rsid w:val="005B1FAE"/>
    <w:rsid w:val="005B2177"/>
    <w:rsid w:val="005B3497"/>
    <w:rsid w:val="005B3C1F"/>
    <w:rsid w:val="005B3CA8"/>
    <w:rsid w:val="005B3D17"/>
    <w:rsid w:val="005B3DA2"/>
    <w:rsid w:val="005B3F16"/>
    <w:rsid w:val="005B4201"/>
    <w:rsid w:val="005B4382"/>
    <w:rsid w:val="005B45D0"/>
    <w:rsid w:val="005B45F7"/>
    <w:rsid w:val="005B4997"/>
    <w:rsid w:val="005B4CFC"/>
    <w:rsid w:val="005B4F43"/>
    <w:rsid w:val="005B515B"/>
    <w:rsid w:val="005B5278"/>
    <w:rsid w:val="005B5324"/>
    <w:rsid w:val="005B544F"/>
    <w:rsid w:val="005B57B5"/>
    <w:rsid w:val="005B57BE"/>
    <w:rsid w:val="005B587D"/>
    <w:rsid w:val="005B5BC3"/>
    <w:rsid w:val="005B6242"/>
    <w:rsid w:val="005B65D7"/>
    <w:rsid w:val="005B6BDB"/>
    <w:rsid w:val="005B6CE4"/>
    <w:rsid w:val="005B6E2E"/>
    <w:rsid w:val="005B6F7A"/>
    <w:rsid w:val="005B7044"/>
    <w:rsid w:val="005B7246"/>
    <w:rsid w:val="005B72B3"/>
    <w:rsid w:val="005B7339"/>
    <w:rsid w:val="005B766B"/>
    <w:rsid w:val="005B79F9"/>
    <w:rsid w:val="005C0642"/>
    <w:rsid w:val="005C07A1"/>
    <w:rsid w:val="005C0CDD"/>
    <w:rsid w:val="005C0FC8"/>
    <w:rsid w:val="005C104B"/>
    <w:rsid w:val="005C1526"/>
    <w:rsid w:val="005C1BB6"/>
    <w:rsid w:val="005C1F31"/>
    <w:rsid w:val="005C2041"/>
    <w:rsid w:val="005C2075"/>
    <w:rsid w:val="005C20F1"/>
    <w:rsid w:val="005C22D4"/>
    <w:rsid w:val="005C23E4"/>
    <w:rsid w:val="005C2463"/>
    <w:rsid w:val="005C246E"/>
    <w:rsid w:val="005C2571"/>
    <w:rsid w:val="005C2763"/>
    <w:rsid w:val="005C28E9"/>
    <w:rsid w:val="005C2AAF"/>
    <w:rsid w:val="005C2C1D"/>
    <w:rsid w:val="005C2F47"/>
    <w:rsid w:val="005C31B4"/>
    <w:rsid w:val="005C34FA"/>
    <w:rsid w:val="005C382F"/>
    <w:rsid w:val="005C3D75"/>
    <w:rsid w:val="005C4461"/>
    <w:rsid w:val="005C44AB"/>
    <w:rsid w:val="005C495C"/>
    <w:rsid w:val="005C4A91"/>
    <w:rsid w:val="005C4E5B"/>
    <w:rsid w:val="005C5186"/>
    <w:rsid w:val="005C5402"/>
    <w:rsid w:val="005C55E4"/>
    <w:rsid w:val="005C5DEF"/>
    <w:rsid w:val="005C5ECE"/>
    <w:rsid w:val="005C5ED9"/>
    <w:rsid w:val="005C6435"/>
    <w:rsid w:val="005C65B2"/>
    <w:rsid w:val="005C6825"/>
    <w:rsid w:val="005C6B73"/>
    <w:rsid w:val="005C6BE2"/>
    <w:rsid w:val="005C6F63"/>
    <w:rsid w:val="005C6F64"/>
    <w:rsid w:val="005C7261"/>
    <w:rsid w:val="005C72EC"/>
    <w:rsid w:val="005C744B"/>
    <w:rsid w:val="005C74BE"/>
    <w:rsid w:val="005C760B"/>
    <w:rsid w:val="005C7958"/>
    <w:rsid w:val="005C7A12"/>
    <w:rsid w:val="005C7A7A"/>
    <w:rsid w:val="005D0273"/>
    <w:rsid w:val="005D0397"/>
    <w:rsid w:val="005D0565"/>
    <w:rsid w:val="005D071D"/>
    <w:rsid w:val="005D09B8"/>
    <w:rsid w:val="005D0A55"/>
    <w:rsid w:val="005D0E1C"/>
    <w:rsid w:val="005D0E56"/>
    <w:rsid w:val="005D0E5C"/>
    <w:rsid w:val="005D1075"/>
    <w:rsid w:val="005D1248"/>
    <w:rsid w:val="005D1255"/>
    <w:rsid w:val="005D12C4"/>
    <w:rsid w:val="005D141F"/>
    <w:rsid w:val="005D1494"/>
    <w:rsid w:val="005D191B"/>
    <w:rsid w:val="005D194A"/>
    <w:rsid w:val="005D1B2A"/>
    <w:rsid w:val="005D1C5E"/>
    <w:rsid w:val="005D1C70"/>
    <w:rsid w:val="005D2102"/>
    <w:rsid w:val="005D2128"/>
    <w:rsid w:val="005D260D"/>
    <w:rsid w:val="005D262A"/>
    <w:rsid w:val="005D2885"/>
    <w:rsid w:val="005D2D25"/>
    <w:rsid w:val="005D2E43"/>
    <w:rsid w:val="005D2FF0"/>
    <w:rsid w:val="005D32BD"/>
    <w:rsid w:val="005D3403"/>
    <w:rsid w:val="005D395A"/>
    <w:rsid w:val="005D395D"/>
    <w:rsid w:val="005D3AE0"/>
    <w:rsid w:val="005D3BA3"/>
    <w:rsid w:val="005D4108"/>
    <w:rsid w:val="005D48A2"/>
    <w:rsid w:val="005D497A"/>
    <w:rsid w:val="005D4A60"/>
    <w:rsid w:val="005D4AA8"/>
    <w:rsid w:val="005D5193"/>
    <w:rsid w:val="005D56BF"/>
    <w:rsid w:val="005D5AD4"/>
    <w:rsid w:val="005D62B3"/>
    <w:rsid w:val="005D638A"/>
    <w:rsid w:val="005D667C"/>
    <w:rsid w:val="005D67ED"/>
    <w:rsid w:val="005D6A56"/>
    <w:rsid w:val="005D6CC9"/>
    <w:rsid w:val="005D6E83"/>
    <w:rsid w:val="005D70C2"/>
    <w:rsid w:val="005D72E3"/>
    <w:rsid w:val="005D73BC"/>
    <w:rsid w:val="005D757A"/>
    <w:rsid w:val="005D75D2"/>
    <w:rsid w:val="005D764B"/>
    <w:rsid w:val="005D773B"/>
    <w:rsid w:val="005E0160"/>
    <w:rsid w:val="005E03CB"/>
    <w:rsid w:val="005E0560"/>
    <w:rsid w:val="005E0821"/>
    <w:rsid w:val="005E0A98"/>
    <w:rsid w:val="005E104B"/>
    <w:rsid w:val="005E109D"/>
    <w:rsid w:val="005E147F"/>
    <w:rsid w:val="005E16C9"/>
    <w:rsid w:val="005E17B4"/>
    <w:rsid w:val="005E1961"/>
    <w:rsid w:val="005E2204"/>
    <w:rsid w:val="005E2389"/>
    <w:rsid w:val="005E23B6"/>
    <w:rsid w:val="005E25C1"/>
    <w:rsid w:val="005E2661"/>
    <w:rsid w:val="005E3167"/>
    <w:rsid w:val="005E3294"/>
    <w:rsid w:val="005E35FD"/>
    <w:rsid w:val="005E3639"/>
    <w:rsid w:val="005E36CC"/>
    <w:rsid w:val="005E393D"/>
    <w:rsid w:val="005E39BC"/>
    <w:rsid w:val="005E3CB4"/>
    <w:rsid w:val="005E3E05"/>
    <w:rsid w:val="005E43AE"/>
    <w:rsid w:val="005E462C"/>
    <w:rsid w:val="005E4816"/>
    <w:rsid w:val="005E4FC0"/>
    <w:rsid w:val="005E52D9"/>
    <w:rsid w:val="005E52F3"/>
    <w:rsid w:val="005E5351"/>
    <w:rsid w:val="005E53E4"/>
    <w:rsid w:val="005E542C"/>
    <w:rsid w:val="005E59CF"/>
    <w:rsid w:val="005E651B"/>
    <w:rsid w:val="005E6700"/>
    <w:rsid w:val="005E6A00"/>
    <w:rsid w:val="005E6B54"/>
    <w:rsid w:val="005E6DD2"/>
    <w:rsid w:val="005E71E4"/>
    <w:rsid w:val="005E74A0"/>
    <w:rsid w:val="005E7D9F"/>
    <w:rsid w:val="005E7E2C"/>
    <w:rsid w:val="005E7ECE"/>
    <w:rsid w:val="005E7FAB"/>
    <w:rsid w:val="005F0243"/>
    <w:rsid w:val="005F0250"/>
    <w:rsid w:val="005F027F"/>
    <w:rsid w:val="005F0312"/>
    <w:rsid w:val="005F0BB2"/>
    <w:rsid w:val="005F0BED"/>
    <w:rsid w:val="005F0C5A"/>
    <w:rsid w:val="005F0D01"/>
    <w:rsid w:val="005F106A"/>
    <w:rsid w:val="005F18C2"/>
    <w:rsid w:val="005F1B40"/>
    <w:rsid w:val="005F1BE9"/>
    <w:rsid w:val="005F1D7A"/>
    <w:rsid w:val="005F1F06"/>
    <w:rsid w:val="005F2030"/>
    <w:rsid w:val="005F2104"/>
    <w:rsid w:val="005F22A7"/>
    <w:rsid w:val="005F2382"/>
    <w:rsid w:val="005F2738"/>
    <w:rsid w:val="005F2CD9"/>
    <w:rsid w:val="005F2DD4"/>
    <w:rsid w:val="005F33B0"/>
    <w:rsid w:val="005F3CC9"/>
    <w:rsid w:val="005F3F5B"/>
    <w:rsid w:val="005F40BB"/>
    <w:rsid w:val="005F4CC2"/>
    <w:rsid w:val="005F4D2F"/>
    <w:rsid w:val="005F4FED"/>
    <w:rsid w:val="005F54ED"/>
    <w:rsid w:val="005F551C"/>
    <w:rsid w:val="005F5765"/>
    <w:rsid w:val="005F5768"/>
    <w:rsid w:val="005F59FC"/>
    <w:rsid w:val="005F5C33"/>
    <w:rsid w:val="005F5CE7"/>
    <w:rsid w:val="005F5CFD"/>
    <w:rsid w:val="005F5EFE"/>
    <w:rsid w:val="005F5F36"/>
    <w:rsid w:val="005F618D"/>
    <w:rsid w:val="005F644B"/>
    <w:rsid w:val="005F6984"/>
    <w:rsid w:val="005F6D17"/>
    <w:rsid w:val="005F6F09"/>
    <w:rsid w:val="005F6F53"/>
    <w:rsid w:val="005F7223"/>
    <w:rsid w:val="005F728A"/>
    <w:rsid w:val="005F73D0"/>
    <w:rsid w:val="005F7770"/>
    <w:rsid w:val="005F7C8F"/>
    <w:rsid w:val="00600086"/>
    <w:rsid w:val="0060043D"/>
    <w:rsid w:val="0060058E"/>
    <w:rsid w:val="006007F5"/>
    <w:rsid w:val="006008D1"/>
    <w:rsid w:val="006009A8"/>
    <w:rsid w:val="00600A7A"/>
    <w:rsid w:val="00600E54"/>
    <w:rsid w:val="00600EE3"/>
    <w:rsid w:val="00600F2B"/>
    <w:rsid w:val="0060128F"/>
    <w:rsid w:val="006014E0"/>
    <w:rsid w:val="006015BB"/>
    <w:rsid w:val="00601930"/>
    <w:rsid w:val="00601AE1"/>
    <w:rsid w:val="00601ECC"/>
    <w:rsid w:val="00601F40"/>
    <w:rsid w:val="006023D9"/>
    <w:rsid w:val="0060269A"/>
    <w:rsid w:val="00602739"/>
    <w:rsid w:val="00602916"/>
    <w:rsid w:val="00602979"/>
    <w:rsid w:val="00602AFD"/>
    <w:rsid w:val="00603085"/>
    <w:rsid w:val="0060310A"/>
    <w:rsid w:val="006031BC"/>
    <w:rsid w:val="0060346A"/>
    <w:rsid w:val="006036C6"/>
    <w:rsid w:val="00603830"/>
    <w:rsid w:val="00603872"/>
    <w:rsid w:val="006039C8"/>
    <w:rsid w:val="00603C3E"/>
    <w:rsid w:val="0060405E"/>
    <w:rsid w:val="006040D0"/>
    <w:rsid w:val="00604678"/>
    <w:rsid w:val="00604691"/>
    <w:rsid w:val="00604976"/>
    <w:rsid w:val="00604A4C"/>
    <w:rsid w:val="00604A64"/>
    <w:rsid w:val="00604BF8"/>
    <w:rsid w:val="00604F9B"/>
    <w:rsid w:val="0060504C"/>
    <w:rsid w:val="006051DF"/>
    <w:rsid w:val="00605B53"/>
    <w:rsid w:val="00605F62"/>
    <w:rsid w:val="00606390"/>
    <w:rsid w:val="006063E2"/>
    <w:rsid w:val="00606402"/>
    <w:rsid w:val="00606440"/>
    <w:rsid w:val="00606505"/>
    <w:rsid w:val="0060655A"/>
    <w:rsid w:val="00606818"/>
    <w:rsid w:val="00606951"/>
    <w:rsid w:val="00606CAF"/>
    <w:rsid w:val="00606CC0"/>
    <w:rsid w:val="00606CDD"/>
    <w:rsid w:val="006071AD"/>
    <w:rsid w:val="0060725C"/>
    <w:rsid w:val="006072AD"/>
    <w:rsid w:val="00607702"/>
    <w:rsid w:val="00607861"/>
    <w:rsid w:val="006078A7"/>
    <w:rsid w:val="0060793A"/>
    <w:rsid w:val="00607ACC"/>
    <w:rsid w:val="00607BC8"/>
    <w:rsid w:val="006101B9"/>
    <w:rsid w:val="006102BF"/>
    <w:rsid w:val="006102DB"/>
    <w:rsid w:val="006105A3"/>
    <w:rsid w:val="00610620"/>
    <w:rsid w:val="0061099B"/>
    <w:rsid w:val="006110CC"/>
    <w:rsid w:val="0061110A"/>
    <w:rsid w:val="006112CD"/>
    <w:rsid w:val="00611395"/>
    <w:rsid w:val="006118CA"/>
    <w:rsid w:val="00611A84"/>
    <w:rsid w:val="00611AEA"/>
    <w:rsid w:val="00611B10"/>
    <w:rsid w:val="00611D72"/>
    <w:rsid w:val="00611ED0"/>
    <w:rsid w:val="0061201A"/>
    <w:rsid w:val="006120DB"/>
    <w:rsid w:val="00612230"/>
    <w:rsid w:val="00612DE6"/>
    <w:rsid w:val="00612EAE"/>
    <w:rsid w:val="00613042"/>
    <w:rsid w:val="006135FF"/>
    <w:rsid w:val="00613A36"/>
    <w:rsid w:val="00614254"/>
    <w:rsid w:val="00614317"/>
    <w:rsid w:val="0061433C"/>
    <w:rsid w:val="006143BD"/>
    <w:rsid w:val="0061440E"/>
    <w:rsid w:val="0061445B"/>
    <w:rsid w:val="00614C53"/>
    <w:rsid w:val="00615263"/>
    <w:rsid w:val="00615299"/>
    <w:rsid w:val="006158B3"/>
    <w:rsid w:val="0061599C"/>
    <w:rsid w:val="00615AD4"/>
    <w:rsid w:val="0061604B"/>
    <w:rsid w:val="0061619C"/>
    <w:rsid w:val="006163C9"/>
    <w:rsid w:val="006164B5"/>
    <w:rsid w:val="0061650F"/>
    <w:rsid w:val="00616BFE"/>
    <w:rsid w:val="0061731D"/>
    <w:rsid w:val="00617567"/>
    <w:rsid w:val="0061780B"/>
    <w:rsid w:val="00617C5A"/>
    <w:rsid w:val="00617D36"/>
    <w:rsid w:val="00617FA5"/>
    <w:rsid w:val="0062041C"/>
    <w:rsid w:val="00620424"/>
    <w:rsid w:val="00620578"/>
    <w:rsid w:val="0062080F"/>
    <w:rsid w:val="00620A1B"/>
    <w:rsid w:val="00620A75"/>
    <w:rsid w:val="00620B4F"/>
    <w:rsid w:val="00621089"/>
    <w:rsid w:val="00621407"/>
    <w:rsid w:val="00621757"/>
    <w:rsid w:val="00621D27"/>
    <w:rsid w:val="006222F6"/>
    <w:rsid w:val="00622761"/>
    <w:rsid w:val="00622939"/>
    <w:rsid w:val="00622B45"/>
    <w:rsid w:val="00622B92"/>
    <w:rsid w:val="00622CC0"/>
    <w:rsid w:val="00622E33"/>
    <w:rsid w:val="00622E74"/>
    <w:rsid w:val="00622FC5"/>
    <w:rsid w:val="00623296"/>
    <w:rsid w:val="00623335"/>
    <w:rsid w:val="00623350"/>
    <w:rsid w:val="006238CB"/>
    <w:rsid w:val="00623B26"/>
    <w:rsid w:val="00623C20"/>
    <w:rsid w:val="006243D6"/>
    <w:rsid w:val="00624692"/>
    <w:rsid w:val="00624856"/>
    <w:rsid w:val="00624A25"/>
    <w:rsid w:val="00624BFE"/>
    <w:rsid w:val="00624FB0"/>
    <w:rsid w:val="00625398"/>
    <w:rsid w:val="006254A8"/>
    <w:rsid w:val="006254B4"/>
    <w:rsid w:val="006254FD"/>
    <w:rsid w:val="00625C25"/>
    <w:rsid w:val="00625D2C"/>
    <w:rsid w:val="0062607B"/>
    <w:rsid w:val="006262CF"/>
    <w:rsid w:val="00626649"/>
    <w:rsid w:val="006266D4"/>
    <w:rsid w:val="006266E1"/>
    <w:rsid w:val="006266FA"/>
    <w:rsid w:val="00627067"/>
    <w:rsid w:val="0062728C"/>
    <w:rsid w:val="0062795F"/>
    <w:rsid w:val="00627CD0"/>
    <w:rsid w:val="006302E0"/>
    <w:rsid w:val="00630767"/>
    <w:rsid w:val="006307CD"/>
    <w:rsid w:val="006309D7"/>
    <w:rsid w:val="00630E39"/>
    <w:rsid w:val="0063103F"/>
    <w:rsid w:val="0063133D"/>
    <w:rsid w:val="00631630"/>
    <w:rsid w:val="0063163F"/>
    <w:rsid w:val="00631925"/>
    <w:rsid w:val="00631CA6"/>
    <w:rsid w:val="00631D9A"/>
    <w:rsid w:val="00631FB5"/>
    <w:rsid w:val="00632204"/>
    <w:rsid w:val="0063235A"/>
    <w:rsid w:val="006326EA"/>
    <w:rsid w:val="006330C8"/>
    <w:rsid w:val="006331BD"/>
    <w:rsid w:val="00633361"/>
    <w:rsid w:val="00633B14"/>
    <w:rsid w:val="00633D4A"/>
    <w:rsid w:val="00634481"/>
    <w:rsid w:val="00634813"/>
    <w:rsid w:val="00634B5C"/>
    <w:rsid w:val="00634B84"/>
    <w:rsid w:val="00634E22"/>
    <w:rsid w:val="006357F6"/>
    <w:rsid w:val="00635893"/>
    <w:rsid w:val="00635A9E"/>
    <w:rsid w:val="00635C17"/>
    <w:rsid w:val="00635C7C"/>
    <w:rsid w:val="00635FD5"/>
    <w:rsid w:val="00635FEF"/>
    <w:rsid w:val="00636258"/>
    <w:rsid w:val="00636354"/>
    <w:rsid w:val="00636447"/>
    <w:rsid w:val="00636603"/>
    <w:rsid w:val="00636A17"/>
    <w:rsid w:val="00636E32"/>
    <w:rsid w:val="0063703B"/>
    <w:rsid w:val="006376CB"/>
    <w:rsid w:val="006378C4"/>
    <w:rsid w:val="00637A3E"/>
    <w:rsid w:val="00637A9C"/>
    <w:rsid w:val="006403D9"/>
    <w:rsid w:val="006404BB"/>
    <w:rsid w:val="006408DE"/>
    <w:rsid w:val="00640A4C"/>
    <w:rsid w:val="00640E50"/>
    <w:rsid w:val="00640EC7"/>
    <w:rsid w:val="00641084"/>
    <w:rsid w:val="006415E5"/>
    <w:rsid w:val="00641975"/>
    <w:rsid w:val="006419EA"/>
    <w:rsid w:val="00641FE4"/>
    <w:rsid w:val="006420CB"/>
    <w:rsid w:val="006421A8"/>
    <w:rsid w:val="00642290"/>
    <w:rsid w:val="006423EC"/>
    <w:rsid w:val="00642819"/>
    <w:rsid w:val="00642B49"/>
    <w:rsid w:val="00642E73"/>
    <w:rsid w:val="00642FC9"/>
    <w:rsid w:val="006430C6"/>
    <w:rsid w:val="006430E4"/>
    <w:rsid w:val="006434FB"/>
    <w:rsid w:val="00643C6F"/>
    <w:rsid w:val="00643CBC"/>
    <w:rsid w:val="00643EB4"/>
    <w:rsid w:val="00644027"/>
    <w:rsid w:val="0064428A"/>
    <w:rsid w:val="00644375"/>
    <w:rsid w:val="006444A0"/>
    <w:rsid w:val="006445F9"/>
    <w:rsid w:val="00644751"/>
    <w:rsid w:val="0064481A"/>
    <w:rsid w:val="00644C3A"/>
    <w:rsid w:val="00644D01"/>
    <w:rsid w:val="00644D13"/>
    <w:rsid w:val="00645089"/>
    <w:rsid w:val="00645219"/>
    <w:rsid w:val="00645553"/>
    <w:rsid w:val="00645637"/>
    <w:rsid w:val="0064565A"/>
    <w:rsid w:val="0064591A"/>
    <w:rsid w:val="00645A8E"/>
    <w:rsid w:val="00645D07"/>
    <w:rsid w:val="00645E86"/>
    <w:rsid w:val="0064605B"/>
    <w:rsid w:val="006464A0"/>
    <w:rsid w:val="00646601"/>
    <w:rsid w:val="006468D1"/>
    <w:rsid w:val="00646AEB"/>
    <w:rsid w:val="00646B6D"/>
    <w:rsid w:val="00646DD7"/>
    <w:rsid w:val="00646FF6"/>
    <w:rsid w:val="0064725D"/>
    <w:rsid w:val="0064759D"/>
    <w:rsid w:val="00647777"/>
    <w:rsid w:val="00647AB3"/>
    <w:rsid w:val="00647AD8"/>
    <w:rsid w:val="00647D86"/>
    <w:rsid w:val="00647F59"/>
    <w:rsid w:val="00650342"/>
    <w:rsid w:val="0065052C"/>
    <w:rsid w:val="00650640"/>
    <w:rsid w:val="00650913"/>
    <w:rsid w:val="00650923"/>
    <w:rsid w:val="00650D59"/>
    <w:rsid w:val="00650DF0"/>
    <w:rsid w:val="00650F92"/>
    <w:rsid w:val="006511EA"/>
    <w:rsid w:val="00651335"/>
    <w:rsid w:val="00651BA3"/>
    <w:rsid w:val="00651DC3"/>
    <w:rsid w:val="006520DD"/>
    <w:rsid w:val="00652183"/>
    <w:rsid w:val="0065246D"/>
    <w:rsid w:val="00652794"/>
    <w:rsid w:val="0065282E"/>
    <w:rsid w:val="00652840"/>
    <w:rsid w:val="00652968"/>
    <w:rsid w:val="00652C32"/>
    <w:rsid w:val="00652EC9"/>
    <w:rsid w:val="00652F80"/>
    <w:rsid w:val="00653313"/>
    <w:rsid w:val="00653638"/>
    <w:rsid w:val="006537AD"/>
    <w:rsid w:val="0065399C"/>
    <w:rsid w:val="00653AAA"/>
    <w:rsid w:val="00653DCF"/>
    <w:rsid w:val="00653E58"/>
    <w:rsid w:val="00653EE8"/>
    <w:rsid w:val="00653F71"/>
    <w:rsid w:val="006541D0"/>
    <w:rsid w:val="006542A5"/>
    <w:rsid w:val="0065448D"/>
    <w:rsid w:val="006545A2"/>
    <w:rsid w:val="0065474D"/>
    <w:rsid w:val="00654C98"/>
    <w:rsid w:val="00654F06"/>
    <w:rsid w:val="00655501"/>
    <w:rsid w:val="006556BA"/>
    <w:rsid w:val="00655BFD"/>
    <w:rsid w:val="00655E3E"/>
    <w:rsid w:val="00655F1F"/>
    <w:rsid w:val="00655F4D"/>
    <w:rsid w:val="00656718"/>
    <w:rsid w:val="0065680B"/>
    <w:rsid w:val="00656BAC"/>
    <w:rsid w:val="00656C4B"/>
    <w:rsid w:val="00656F23"/>
    <w:rsid w:val="00657199"/>
    <w:rsid w:val="006575AF"/>
    <w:rsid w:val="00657602"/>
    <w:rsid w:val="00657A05"/>
    <w:rsid w:val="00657B63"/>
    <w:rsid w:val="00657FE4"/>
    <w:rsid w:val="006603A8"/>
    <w:rsid w:val="006603BD"/>
    <w:rsid w:val="006603D2"/>
    <w:rsid w:val="00660830"/>
    <w:rsid w:val="00660AE9"/>
    <w:rsid w:val="00660D47"/>
    <w:rsid w:val="00660E6C"/>
    <w:rsid w:val="00661178"/>
    <w:rsid w:val="006614FF"/>
    <w:rsid w:val="006615BD"/>
    <w:rsid w:val="0066180C"/>
    <w:rsid w:val="006619F3"/>
    <w:rsid w:val="00661B4D"/>
    <w:rsid w:val="00661C62"/>
    <w:rsid w:val="00661D3E"/>
    <w:rsid w:val="0066220E"/>
    <w:rsid w:val="00662307"/>
    <w:rsid w:val="006623B5"/>
    <w:rsid w:val="0066247E"/>
    <w:rsid w:val="00662749"/>
    <w:rsid w:val="0066283C"/>
    <w:rsid w:val="00662FF3"/>
    <w:rsid w:val="0066304F"/>
    <w:rsid w:val="006631F8"/>
    <w:rsid w:val="006635C5"/>
    <w:rsid w:val="006637E3"/>
    <w:rsid w:val="006638C7"/>
    <w:rsid w:val="00663A5E"/>
    <w:rsid w:val="00663C2A"/>
    <w:rsid w:val="00663D9A"/>
    <w:rsid w:val="00664914"/>
    <w:rsid w:val="00664BF0"/>
    <w:rsid w:val="00664C0B"/>
    <w:rsid w:val="00664CD9"/>
    <w:rsid w:val="00664FAD"/>
    <w:rsid w:val="00665148"/>
    <w:rsid w:val="006659C1"/>
    <w:rsid w:val="00665A3C"/>
    <w:rsid w:val="00665D0D"/>
    <w:rsid w:val="00665E16"/>
    <w:rsid w:val="00665F58"/>
    <w:rsid w:val="006662EB"/>
    <w:rsid w:val="00666674"/>
    <w:rsid w:val="006667A1"/>
    <w:rsid w:val="006668FC"/>
    <w:rsid w:val="006669FB"/>
    <w:rsid w:val="00666DFB"/>
    <w:rsid w:val="0066740E"/>
    <w:rsid w:val="006679B3"/>
    <w:rsid w:val="00667E1F"/>
    <w:rsid w:val="0067011C"/>
    <w:rsid w:val="00670607"/>
    <w:rsid w:val="006707E3"/>
    <w:rsid w:val="00670C77"/>
    <w:rsid w:val="00670D56"/>
    <w:rsid w:val="00670D95"/>
    <w:rsid w:val="00670F2B"/>
    <w:rsid w:val="00670F64"/>
    <w:rsid w:val="00671260"/>
    <w:rsid w:val="006712C2"/>
    <w:rsid w:val="00671492"/>
    <w:rsid w:val="006717E1"/>
    <w:rsid w:val="006718D7"/>
    <w:rsid w:val="00671BED"/>
    <w:rsid w:val="00671BF2"/>
    <w:rsid w:val="00671D89"/>
    <w:rsid w:val="00671F86"/>
    <w:rsid w:val="00671FFF"/>
    <w:rsid w:val="00672399"/>
    <w:rsid w:val="00672465"/>
    <w:rsid w:val="00672698"/>
    <w:rsid w:val="0067295F"/>
    <w:rsid w:val="00672BB1"/>
    <w:rsid w:val="00672D08"/>
    <w:rsid w:val="00673B0F"/>
    <w:rsid w:val="00673B43"/>
    <w:rsid w:val="00673DCC"/>
    <w:rsid w:val="00673F70"/>
    <w:rsid w:val="00674290"/>
    <w:rsid w:val="00674457"/>
    <w:rsid w:val="00674720"/>
    <w:rsid w:val="00674751"/>
    <w:rsid w:val="00674A06"/>
    <w:rsid w:val="00674C30"/>
    <w:rsid w:val="00675203"/>
    <w:rsid w:val="006754BF"/>
    <w:rsid w:val="0067578B"/>
    <w:rsid w:val="00675E8D"/>
    <w:rsid w:val="006760A1"/>
    <w:rsid w:val="0067628E"/>
    <w:rsid w:val="006765A5"/>
    <w:rsid w:val="006767F8"/>
    <w:rsid w:val="00676B02"/>
    <w:rsid w:val="00676D1F"/>
    <w:rsid w:val="00676EFF"/>
    <w:rsid w:val="00676F78"/>
    <w:rsid w:val="006770D4"/>
    <w:rsid w:val="006773B8"/>
    <w:rsid w:val="006773E8"/>
    <w:rsid w:val="00677CFC"/>
    <w:rsid w:val="00677D3D"/>
    <w:rsid w:val="00677DE9"/>
    <w:rsid w:val="0068013C"/>
    <w:rsid w:val="006802CC"/>
    <w:rsid w:val="006807F9"/>
    <w:rsid w:val="00680925"/>
    <w:rsid w:val="00680BBF"/>
    <w:rsid w:val="00680CBA"/>
    <w:rsid w:val="006812B2"/>
    <w:rsid w:val="006813EB"/>
    <w:rsid w:val="00681603"/>
    <w:rsid w:val="006817C4"/>
    <w:rsid w:val="006817CA"/>
    <w:rsid w:val="006819A9"/>
    <w:rsid w:val="006819B4"/>
    <w:rsid w:val="00681A10"/>
    <w:rsid w:val="00681E17"/>
    <w:rsid w:val="00681F29"/>
    <w:rsid w:val="006821E2"/>
    <w:rsid w:val="00682292"/>
    <w:rsid w:val="00682478"/>
    <w:rsid w:val="006829E9"/>
    <w:rsid w:val="00682A59"/>
    <w:rsid w:val="00682BD8"/>
    <w:rsid w:val="00683003"/>
    <w:rsid w:val="0068306F"/>
    <w:rsid w:val="0068323C"/>
    <w:rsid w:val="006832BC"/>
    <w:rsid w:val="0068345F"/>
    <w:rsid w:val="00683770"/>
    <w:rsid w:val="006837FC"/>
    <w:rsid w:val="00683AD9"/>
    <w:rsid w:val="00683D2E"/>
    <w:rsid w:val="006841DE"/>
    <w:rsid w:val="0068458E"/>
    <w:rsid w:val="006847B9"/>
    <w:rsid w:val="006848E7"/>
    <w:rsid w:val="00684AAF"/>
    <w:rsid w:val="00684F74"/>
    <w:rsid w:val="006850FB"/>
    <w:rsid w:val="006852CE"/>
    <w:rsid w:val="006854B1"/>
    <w:rsid w:val="00685B39"/>
    <w:rsid w:val="006862CE"/>
    <w:rsid w:val="0068664E"/>
    <w:rsid w:val="006867B5"/>
    <w:rsid w:val="006868B5"/>
    <w:rsid w:val="00686997"/>
    <w:rsid w:val="00686BAD"/>
    <w:rsid w:val="00686C6D"/>
    <w:rsid w:val="00686D61"/>
    <w:rsid w:val="00687044"/>
    <w:rsid w:val="00687233"/>
    <w:rsid w:val="006873BE"/>
    <w:rsid w:val="006876AA"/>
    <w:rsid w:val="00687DC0"/>
    <w:rsid w:val="00687ED6"/>
    <w:rsid w:val="006903C0"/>
    <w:rsid w:val="0069052A"/>
    <w:rsid w:val="00690539"/>
    <w:rsid w:val="006906A0"/>
    <w:rsid w:val="00690854"/>
    <w:rsid w:val="006909B7"/>
    <w:rsid w:val="00690BA0"/>
    <w:rsid w:val="00690C3D"/>
    <w:rsid w:val="00690C42"/>
    <w:rsid w:val="00690D6A"/>
    <w:rsid w:val="00690E15"/>
    <w:rsid w:val="0069116F"/>
    <w:rsid w:val="00691184"/>
    <w:rsid w:val="00691664"/>
    <w:rsid w:val="0069186E"/>
    <w:rsid w:val="00691BD2"/>
    <w:rsid w:val="0069210E"/>
    <w:rsid w:val="00692439"/>
    <w:rsid w:val="006926AA"/>
    <w:rsid w:val="00692877"/>
    <w:rsid w:val="00692896"/>
    <w:rsid w:val="006929C3"/>
    <w:rsid w:val="00692FE8"/>
    <w:rsid w:val="006930DF"/>
    <w:rsid w:val="00693285"/>
    <w:rsid w:val="0069335F"/>
    <w:rsid w:val="00693484"/>
    <w:rsid w:val="006934CF"/>
    <w:rsid w:val="006935C0"/>
    <w:rsid w:val="00693907"/>
    <w:rsid w:val="00693963"/>
    <w:rsid w:val="00693ACB"/>
    <w:rsid w:val="00693C50"/>
    <w:rsid w:val="0069403B"/>
    <w:rsid w:val="006945EA"/>
    <w:rsid w:val="006947BD"/>
    <w:rsid w:val="006947C5"/>
    <w:rsid w:val="006947E2"/>
    <w:rsid w:val="00694A77"/>
    <w:rsid w:val="00694D4F"/>
    <w:rsid w:val="00694EFB"/>
    <w:rsid w:val="00695319"/>
    <w:rsid w:val="0069540B"/>
    <w:rsid w:val="00695440"/>
    <w:rsid w:val="0069547D"/>
    <w:rsid w:val="006955CD"/>
    <w:rsid w:val="00695AC0"/>
    <w:rsid w:val="00695C6F"/>
    <w:rsid w:val="00696335"/>
    <w:rsid w:val="0069634E"/>
    <w:rsid w:val="00696530"/>
    <w:rsid w:val="0069667C"/>
    <w:rsid w:val="0069675F"/>
    <w:rsid w:val="006967A1"/>
    <w:rsid w:val="006967B9"/>
    <w:rsid w:val="006967FC"/>
    <w:rsid w:val="00696D1D"/>
    <w:rsid w:val="00697037"/>
    <w:rsid w:val="0069749C"/>
    <w:rsid w:val="00697945"/>
    <w:rsid w:val="006979E4"/>
    <w:rsid w:val="00697AB9"/>
    <w:rsid w:val="00697EA6"/>
    <w:rsid w:val="006A0425"/>
    <w:rsid w:val="006A08FC"/>
    <w:rsid w:val="006A097D"/>
    <w:rsid w:val="006A0FAB"/>
    <w:rsid w:val="006A14B6"/>
    <w:rsid w:val="006A1A20"/>
    <w:rsid w:val="006A1E10"/>
    <w:rsid w:val="006A2763"/>
    <w:rsid w:val="006A2A93"/>
    <w:rsid w:val="006A2C67"/>
    <w:rsid w:val="006A2DEE"/>
    <w:rsid w:val="006A3398"/>
    <w:rsid w:val="006A346F"/>
    <w:rsid w:val="006A3506"/>
    <w:rsid w:val="006A350A"/>
    <w:rsid w:val="006A396B"/>
    <w:rsid w:val="006A3A4C"/>
    <w:rsid w:val="006A3A96"/>
    <w:rsid w:val="006A4025"/>
    <w:rsid w:val="006A40D7"/>
    <w:rsid w:val="006A4535"/>
    <w:rsid w:val="006A4700"/>
    <w:rsid w:val="006A47BA"/>
    <w:rsid w:val="006A49F7"/>
    <w:rsid w:val="006A4A8D"/>
    <w:rsid w:val="006A4ABE"/>
    <w:rsid w:val="006A4C45"/>
    <w:rsid w:val="006A4D08"/>
    <w:rsid w:val="006A4D41"/>
    <w:rsid w:val="006A4E0F"/>
    <w:rsid w:val="006A4E49"/>
    <w:rsid w:val="006A5160"/>
    <w:rsid w:val="006A5ECE"/>
    <w:rsid w:val="006A62A4"/>
    <w:rsid w:val="006A66B0"/>
    <w:rsid w:val="006A6A19"/>
    <w:rsid w:val="006A6AE8"/>
    <w:rsid w:val="006A73C4"/>
    <w:rsid w:val="006A7629"/>
    <w:rsid w:val="006A77EF"/>
    <w:rsid w:val="006A7BC9"/>
    <w:rsid w:val="006B00A9"/>
    <w:rsid w:val="006B0264"/>
    <w:rsid w:val="006B04EB"/>
    <w:rsid w:val="006B0563"/>
    <w:rsid w:val="006B05D3"/>
    <w:rsid w:val="006B05E1"/>
    <w:rsid w:val="006B0F4B"/>
    <w:rsid w:val="006B12AE"/>
    <w:rsid w:val="006B13BB"/>
    <w:rsid w:val="006B14EB"/>
    <w:rsid w:val="006B15B6"/>
    <w:rsid w:val="006B16AB"/>
    <w:rsid w:val="006B1B43"/>
    <w:rsid w:val="006B1C34"/>
    <w:rsid w:val="006B1D6D"/>
    <w:rsid w:val="006B2032"/>
    <w:rsid w:val="006B2214"/>
    <w:rsid w:val="006B29AE"/>
    <w:rsid w:val="006B2C90"/>
    <w:rsid w:val="006B2D76"/>
    <w:rsid w:val="006B2E44"/>
    <w:rsid w:val="006B2FA5"/>
    <w:rsid w:val="006B30E7"/>
    <w:rsid w:val="006B3157"/>
    <w:rsid w:val="006B328D"/>
    <w:rsid w:val="006B35BB"/>
    <w:rsid w:val="006B36E4"/>
    <w:rsid w:val="006B41FB"/>
    <w:rsid w:val="006B43E0"/>
    <w:rsid w:val="006B4405"/>
    <w:rsid w:val="006B4566"/>
    <w:rsid w:val="006B460D"/>
    <w:rsid w:val="006B460E"/>
    <w:rsid w:val="006B46AE"/>
    <w:rsid w:val="006B47DA"/>
    <w:rsid w:val="006B550D"/>
    <w:rsid w:val="006B5671"/>
    <w:rsid w:val="006B5B31"/>
    <w:rsid w:val="006B5CB2"/>
    <w:rsid w:val="006B5DAA"/>
    <w:rsid w:val="006B62DD"/>
    <w:rsid w:val="006B62E9"/>
    <w:rsid w:val="006B6466"/>
    <w:rsid w:val="006B65FF"/>
    <w:rsid w:val="006B6694"/>
    <w:rsid w:val="006B6717"/>
    <w:rsid w:val="006B6D7C"/>
    <w:rsid w:val="006B6FB7"/>
    <w:rsid w:val="006B70FB"/>
    <w:rsid w:val="006B7154"/>
    <w:rsid w:val="006B7163"/>
    <w:rsid w:val="006B7260"/>
    <w:rsid w:val="006B77B4"/>
    <w:rsid w:val="006B7A58"/>
    <w:rsid w:val="006B7F04"/>
    <w:rsid w:val="006C011E"/>
    <w:rsid w:val="006C04FB"/>
    <w:rsid w:val="006C0503"/>
    <w:rsid w:val="006C08AE"/>
    <w:rsid w:val="006C0A50"/>
    <w:rsid w:val="006C0BAF"/>
    <w:rsid w:val="006C0C3D"/>
    <w:rsid w:val="006C0DA6"/>
    <w:rsid w:val="006C0FF6"/>
    <w:rsid w:val="006C1465"/>
    <w:rsid w:val="006C15C1"/>
    <w:rsid w:val="006C162F"/>
    <w:rsid w:val="006C16EE"/>
    <w:rsid w:val="006C16F3"/>
    <w:rsid w:val="006C1B70"/>
    <w:rsid w:val="006C1C93"/>
    <w:rsid w:val="006C2524"/>
    <w:rsid w:val="006C2583"/>
    <w:rsid w:val="006C26A7"/>
    <w:rsid w:val="006C2A4A"/>
    <w:rsid w:val="006C2AA5"/>
    <w:rsid w:val="006C2CEA"/>
    <w:rsid w:val="006C30E1"/>
    <w:rsid w:val="006C30E6"/>
    <w:rsid w:val="006C3273"/>
    <w:rsid w:val="006C3392"/>
    <w:rsid w:val="006C3B7C"/>
    <w:rsid w:val="006C3D2F"/>
    <w:rsid w:val="006C3E19"/>
    <w:rsid w:val="006C3E3C"/>
    <w:rsid w:val="006C4440"/>
    <w:rsid w:val="006C457A"/>
    <w:rsid w:val="006C45E9"/>
    <w:rsid w:val="006C49FE"/>
    <w:rsid w:val="006C4C76"/>
    <w:rsid w:val="006C516A"/>
    <w:rsid w:val="006C52DE"/>
    <w:rsid w:val="006C5546"/>
    <w:rsid w:val="006C55AB"/>
    <w:rsid w:val="006C577B"/>
    <w:rsid w:val="006C5936"/>
    <w:rsid w:val="006C5D58"/>
    <w:rsid w:val="006C5DF4"/>
    <w:rsid w:val="006C640C"/>
    <w:rsid w:val="006C65DC"/>
    <w:rsid w:val="006C660C"/>
    <w:rsid w:val="006C66D5"/>
    <w:rsid w:val="006C67F9"/>
    <w:rsid w:val="006C68CD"/>
    <w:rsid w:val="006C6B22"/>
    <w:rsid w:val="006C7146"/>
    <w:rsid w:val="006C71AB"/>
    <w:rsid w:val="006C760E"/>
    <w:rsid w:val="006C760F"/>
    <w:rsid w:val="006C7670"/>
    <w:rsid w:val="006C77BC"/>
    <w:rsid w:val="006D0473"/>
    <w:rsid w:val="006D0741"/>
    <w:rsid w:val="006D0A00"/>
    <w:rsid w:val="006D0A6F"/>
    <w:rsid w:val="006D0BBB"/>
    <w:rsid w:val="006D0C1A"/>
    <w:rsid w:val="006D0E5A"/>
    <w:rsid w:val="006D0E5C"/>
    <w:rsid w:val="006D0EC4"/>
    <w:rsid w:val="006D10E8"/>
    <w:rsid w:val="006D119C"/>
    <w:rsid w:val="006D1370"/>
    <w:rsid w:val="006D19FC"/>
    <w:rsid w:val="006D1C3E"/>
    <w:rsid w:val="006D1F88"/>
    <w:rsid w:val="006D20CF"/>
    <w:rsid w:val="006D2216"/>
    <w:rsid w:val="006D26F1"/>
    <w:rsid w:val="006D27E6"/>
    <w:rsid w:val="006D2A33"/>
    <w:rsid w:val="006D2A88"/>
    <w:rsid w:val="006D2C61"/>
    <w:rsid w:val="006D2EB2"/>
    <w:rsid w:val="006D3267"/>
    <w:rsid w:val="006D3855"/>
    <w:rsid w:val="006D3D68"/>
    <w:rsid w:val="006D3E6B"/>
    <w:rsid w:val="006D43B8"/>
    <w:rsid w:val="006D441C"/>
    <w:rsid w:val="006D4449"/>
    <w:rsid w:val="006D44D2"/>
    <w:rsid w:val="006D4804"/>
    <w:rsid w:val="006D4F75"/>
    <w:rsid w:val="006D5005"/>
    <w:rsid w:val="006D5544"/>
    <w:rsid w:val="006D576A"/>
    <w:rsid w:val="006D57E2"/>
    <w:rsid w:val="006D58B9"/>
    <w:rsid w:val="006D58FF"/>
    <w:rsid w:val="006D5B8A"/>
    <w:rsid w:val="006D643E"/>
    <w:rsid w:val="006D6556"/>
    <w:rsid w:val="006D6720"/>
    <w:rsid w:val="006D6905"/>
    <w:rsid w:val="006D6C20"/>
    <w:rsid w:val="006D6C62"/>
    <w:rsid w:val="006D6D63"/>
    <w:rsid w:val="006D6D6A"/>
    <w:rsid w:val="006D71A0"/>
    <w:rsid w:val="006D756A"/>
    <w:rsid w:val="006D7719"/>
    <w:rsid w:val="006D7C46"/>
    <w:rsid w:val="006E0006"/>
    <w:rsid w:val="006E01B1"/>
    <w:rsid w:val="006E035D"/>
    <w:rsid w:val="006E083A"/>
    <w:rsid w:val="006E0857"/>
    <w:rsid w:val="006E0861"/>
    <w:rsid w:val="006E0970"/>
    <w:rsid w:val="006E09B5"/>
    <w:rsid w:val="006E0A8D"/>
    <w:rsid w:val="006E0F43"/>
    <w:rsid w:val="006E10BA"/>
    <w:rsid w:val="006E10F4"/>
    <w:rsid w:val="006E1305"/>
    <w:rsid w:val="006E2009"/>
    <w:rsid w:val="006E2242"/>
    <w:rsid w:val="006E227F"/>
    <w:rsid w:val="006E262F"/>
    <w:rsid w:val="006E2928"/>
    <w:rsid w:val="006E29C7"/>
    <w:rsid w:val="006E2A46"/>
    <w:rsid w:val="006E2A62"/>
    <w:rsid w:val="006E2C6E"/>
    <w:rsid w:val="006E3ACC"/>
    <w:rsid w:val="006E3DCD"/>
    <w:rsid w:val="006E3F7A"/>
    <w:rsid w:val="006E4056"/>
    <w:rsid w:val="006E4181"/>
    <w:rsid w:val="006E443A"/>
    <w:rsid w:val="006E4474"/>
    <w:rsid w:val="006E4856"/>
    <w:rsid w:val="006E4D73"/>
    <w:rsid w:val="006E50C6"/>
    <w:rsid w:val="006E53E5"/>
    <w:rsid w:val="006E5453"/>
    <w:rsid w:val="006E5455"/>
    <w:rsid w:val="006E5475"/>
    <w:rsid w:val="006E5932"/>
    <w:rsid w:val="006E5D48"/>
    <w:rsid w:val="006E5FC9"/>
    <w:rsid w:val="006E62A4"/>
    <w:rsid w:val="006E67E2"/>
    <w:rsid w:val="006E690E"/>
    <w:rsid w:val="006E69D2"/>
    <w:rsid w:val="006E6C8C"/>
    <w:rsid w:val="006E6CB5"/>
    <w:rsid w:val="006E6E3D"/>
    <w:rsid w:val="006E7019"/>
    <w:rsid w:val="006E711E"/>
    <w:rsid w:val="006E71FE"/>
    <w:rsid w:val="006E73FE"/>
    <w:rsid w:val="006E7618"/>
    <w:rsid w:val="006E77E2"/>
    <w:rsid w:val="006E7867"/>
    <w:rsid w:val="006E7900"/>
    <w:rsid w:val="006E7D02"/>
    <w:rsid w:val="006E7D6C"/>
    <w:rsid w:val="006E7DAD"/>
    <w:rsid w:val="006E7EEB"/>
    <w:rsid w:val="006F007F"/>
    <w:rsid w:val="006F06E8"/>
    <w:rsid w:val="006F08C0"/>
    <w:rsid w:val="006F08EF"/>
    <w:rsid w:val="006F0AA8"/>
    <w:rsid w:val="006F0D9F"/>
    <w:rsid w:val="006F0ED7"/>
    <w:rsid w:val="006F0FD3"/>
    <w:rsid w:val="006F17CE"/>
    <w:rsid w:val="006F1955"/>
    <w:rsid w:val="006F1C41"/>
    <w:rsid w:val="006F1E76"/>
    <w:rsid w:val="006F202B"/>
    <w:rsid w:val="006F231D"/>
    <w:rsid w:val="006F2769"/>
    <w:rsid w:val="006F277E"/>
    <w:rsid w:val="006F2852"/>
    <w:rsid w:val="006F2BC2"/>
    <w:rsid w:val="006F2D32"/>
    <w:rsid w:val="006F2F98"/>
    <w:rsid w:val="006F31D9"/>
    <w:rsid w:val="006F345F"/>
    <w:rsid w:val="006F34A5"/>
    <w:rsid w:val="006F34BB"/>
    <w:rsid w:val="006F3740"/>
    <w:rsid w:val="006F3881"/>
    <w:rsid w:val="006F3933"/>
    <w:rsid w:val="006F39F6"/>
    <w:rsid w:val="006F3B0E"/>
    <w:rsid w:val="006F3B47"/>
    <w:rsid w:val="006F3D39"/>
    <w:rsid w:val="006F3EA3"/>
    <w:rsid w:val="006F404A"/>
    <w:rsid w:val="006F4752"/>
    <w:rsid w:val="006F4890"/>
    <w:rsid w:val="006F49BD"/>
    <w:rsid w:val="006F4DE0"/>
    <w:rsid w:val="006F4DE1"/>
    <w:rsid w:val="006F4FC1"/>
    <w:rsid w:val="006F51D7"/>
    <w:rsid w:val="006F536D"/>
    <w:rsid w:val="006F55BB"/>
    <w:rsid w:val="006F56E3"/>
    <w:rsid w:val="006F58AF"/>
    <w:rsid w:val="006F5EBE"/>
    <w:rsid w:val="006F5FDD"/>
    <w:rsid w:val="006F62BE"/>
    <w:rsid w:val="006F64D1"/>
    <w:rsid w:val="006F650B"/>
    <w:rsid w:val="006F650C"/>
    <w:rsid w:val="006F653F"/>
    <w:rsid w:val="006F65F8"/>
    <w:rsid w:val="006F6977"/>
    <w:rsid w:val="006F747F"/>
    <w:rsid w:val="006F755D"/>
    <w:rsid w:val="006F7A15"/>
    <w:rsid w:val="006F7D81"/>
    <w:rsid w:val="0070005F"/>
    <w:rsid w:val="00700345"/>
    <w:rsid w:val="007004D8"/>
    <w:rsid w:val="00700C18"/>
    <w:rsid w:val="00700ECE"/>
    <w:rsid w:val="00700FDD"/>
    <w:rsid w:val="007010C5"/>
    <w:rsid w:val="007011AB"/>
    <w:rsid w:val="00701446"/>
    <w:rsid w:val="00701595"/>
    <w:rsid w:val="00701BC0"/>
    <w:rsid w:val="00701F5E"/>
    <w:rsid w:val="0070217F"/>
    <w:rsid w:val="00702267"/>
    <w:rsid w:val="007022D0"/>
    <w:rsid w:val="007023F5"/>
    <w:rsid w:val="007027A5"/>
    <w:rsid w:val="00702B73"/>
    <w:rsid w:val="00702D28"/>
    <w:rsid w:val="0070311D"/>
    <w:rsid w:val="0070336C"/>
    <w:rsid w:val="0070390E"/>
    <w:rsid w:val="00703986"/>
    <w:rsid w:val="00703AF1"/>
    <w:rsid w:val="00703BC5"/>
    <w:rsid w:val="00704255"/>
    <w:rsid w:val="00704B4C"/>
    <w:rsid w:val="00704C93"/>
    <w:rsid w:val="00704D0F"/>
    <w:rsid w:val="007054E4"/>
    <w:rsid w:val="0070557B"/>
    <w:rsid w:val="00705752"/>
    <w:rsid w:val="00705BC3"/>
    <w:rsid w:val="00705E12"/>
    <w:rsid w:val="00705E1D"/>
    <w:rsid w:val="00706093"/>
    <w:rsid w:val="00706347"/>
    <w:rsid w:val="007063D8"/>
    <w:rsid w:val="0070651B"/>
    <w:rsid w:val="0070663E"/>
    <w:rsid w:val="00706747"/>
    <w:rsid w:val="00706F77"/>
    <w:rsid w:val="00706F9F"/>
    <w:rsid w:val="00706FDC"/>
    <w:rsid w:val="0070705E"/>
    <w:rsid w:val="007070EE"/>
    <w:rsid w:val="00707264"/>
    <w:rsid w:val="00707373"/>
    <w:rsid w:val="00707A3D"/>
    <w:rsid w:val="00707B50"/>
    <w:rsid w:val="0071015D"/>
    <w:rsid w:val="007102F8"/>
    <w:rsid w:val="00710FC1"/>
    <w:rsid w:val="00710FDE"/>
    <w:rsid w:val="0071108E"/>
    <w:rsid w:val="007112FA"/>
    <w:rsid w:val="00711342"/>
    <w:rsid w:val="0071146D"/>
    <w:rsid w:val="007114A6"/>
    <w:rsid w:val="0071172A"/>
    <w:rsid w:val="0071173F"/>
    <w:rsid w:val="007118F9"/>
    <w:rsid w:val="0071198A"/>
    <w:rsid w:val="00711B75"/>
    <w:rsid w:val="00711E47"/>
    <w:rsid w:val="00711F73"/>
    <w:rsid w:val="007120C9"/>
    <w:rsid w:val="0071234C"/>
    <w:rsid w:val="0071253A"/>
    <w:rsid w:val="007127BD"/>
    <w:rsid w:val="00712C5D"/>
    <w:rsid w:val="00712C8C"/>
    <w:rsid w:val="0071329F"/>
    <w:rsid w:val="00713651"/>
    <w:rsid w:val="00713906"/>
    <w:rsid w:val="00713B45"/>
    <w:rsid w:val="00714539"/>
    <w:rsid w:val="00714FD3"/>
    <w:rsid w:val="0071518E"/>
    <w:rsid w:val="0071530E"/>
    <w:rsid w:val="00715575"/>
    <w:rsid w:val="00715952"/>
    <w:rsid w:val="00715AE2"/>
    <w:rsid w:val="00715EE8"/>
    <w:rsid w:val="00716795"/>
    <w:rsid w:val="007169A1"/>
    <w:rsid w:val="00716CA0"/>
    <w:rsid w:val="00716E80"/>
    <w:rsid w:val="00716F87"/>
    <w:rsid w:val="007172B7"/>
    <w:rsid w:val="007178CC"/>
    <w:rsid w:val="00717B97"/>
    <w:rsid w:val="00717E8F"/>
    <w:rsid w:val="00717F7B"/>
    <w:rsid w:val="00720154"/>
    <w:rsid w:val="007202E0"/>
    <w:rsid w:val="007209C2"/>
    <w:rsid w:val="00720CF3"/>
    <w:rsid w:val="00720D32"/>
    <w:rsid w:val="00720D3D"/>
    <w:rsid w:val="00720EE0"/>
    <w:rsid w:val="00721123"/>
    <w:rsid w:val="0072119B"/>
    <w:rsid w:val="007213CF"/>
    <w:rsid w:val="007219AA"/>
    <w:rsid w:val="007219FD"/>
    <w:rsid w:val="00721A9C"/>
    <w:rsid w:val="00721D99"/>
    <w:rsid w:val="0072212E"/>
    <w:rsid w:val="007221FA"/>
    <w:rsid w:val="00722221"/>
    <w:rsid w:val="0072239F"/>
    <w:rsid w:val="00722423"/>
    <w:rsid w:val="0072260B"/>
    <w:rsid w:val="00722872"/>
    <w:rsid w:val="00722956"/>
    <w:rsid w:val="00722A0A"/>
    <w:rsid w:val="007230EC"/>
    <w:rsid w:val="00723379"/>
    <w:rsid w:val="007233DF"/>
    <w:rsid w:val="007239D7"/>
    <w:rsid w:val="00723C18"/>
    <w:rsid w:val="00723CAA"/>
    <w:rsid w:val="00724439"/>
    <w:rsid w:val="00724461"/>
    <w:rsid w:val="007244C5"/>
    <w:rsid w:val="00724536"/>
    <w:rsid w:val="007245EA"/>
    <w:rsid w:val="007246A2"/>
    <w:rsid w:val="00724D25"/>
    <w:rsid w:val="00724DEA"/>
    <w:rsid w:val="007252D4"/>
    <w:rsid w:val="00725346"/>
    <w:rsid w:val="007253C5"/>
    <w:rsid w:val="007253F3"/>
    <w:rsid w:val="00725BC7"/>
    <w:rsid w:val="00725DC6"/>
    <w:rsid w:val="007261D2"/>
    <w:rsid w:val="0072621F"/>
    <w:rsid w:val="00726367"/>
    <w:rsid w:val="00726371"/>
    <w:rsid w:val="00726A4B"/>
    <w:rsid w:val="00726A6D"/>
    <w:rsid w:val="00726B50"/>
    <w:rsid w:val="00726D5B"/>
    <w:rsid w:val="00726E5A"/>
    <w:rsid w:val="00727294"/>
    <w:rsid w:val="00727319"/>
    <w:rsid w:val="00727346"/>
    <w:rsid w:val="0072771D"/>
    <w:rsid w:val="00727BF4"/>
    <w:rsid w:val="00727D59"/>
    <w:rsid w:val="007301F6"/>
    <w:rsid w:val="007312FD"/>
    <w:rsid w:val="007313A9"/>
    <w:rsid w:val="00731798"/>
    <w:rsid w:val="007317EC"/>
    <w:rsid w:val="0073196F"/>
    <w:rsid w:val="007322F9"/>
    <w:rsid w:val="00732B3E"/>
    <w:rsid w:val="00732B4D"/>
    <w:rsid w:val="0073302E"/>
    <w:rsid w:val="007334AC"/>
    <w:rsid w:val="0073387D"/>
    <w:rsid w:val="00733881"/>
    <w:rsid w:val="00733AA2"/>
    <w:rsid w:val="00733BAD"/>
    <w:rsid w:val="00733CAD"/>
    <w:rsid w:val="00733CE9"/>
    <w:rsid w:val="00733DB9"/>
    <w:rsid w:val="00733DE8"/>
    <w:rsid w:val="00733FAF"/>
    <w:rsid w:val="0073447B"/>
    <w:rsid w:val="0073458B"/>
    <w:rsid w:val="00734617"/>
    <w:rsid w:val="007346AC"/>
    <w:rsid w:val="00734755"/>
    <w:rsid w:val="007347A1"/>
    <w:rsid w:val="007347E0"/>
    <w:rsid w:val="00734B53"/>
    <w:rsid w:val="00734E25"/>
    <w:rsid w:val="00734F92"/>
    <w:rsid w:val="007352F7"/>
    <w:rsid w:val="007354D4"/>
    <w:rsid w:val="0073555A"/>
    <w:rsid w:val="00735588"/>
    <w:rsid w:val="00735711"/>
    <w:rsid w:val="007359DA"/>
    <w:rsid w:val="00735B6D"/>
    <w:rsid w:val="00735C7A"/>
    <w:rsid w:val="00735CBD"/>
    <w:rsid w:val="00735DE7"/>
    <w:rsid w:val="00736637"/>
    <w:rsid w:val="00736A97"/>
    <w:rsid w:val="00736C04"/>
    <w:rsid w:val="00737041"/>
    <w:rsid w:val="00737046"/>
    <w:rsid w:val="007370B4"/>
    <w:rsid w:val="0073737D"/>
    <w:rsid w:val="007377EB"/>
    <w:rsid w:val="007378A4"/>
    <w:rsid w:val="0073793F"/>
    <w:rsid w:val="00737D06"/>
    <w:rsid w:val="007402C4"/>
    <w:rsid w:val="007402EF"/>
    <w:rsid w:val="00740575"/>
    <w:rsid w:val="00740628"/>
    <w:rsid w:val="0074072D"/>
    <w:rsid w:val="007408FA"/>
    <w:rsid w:val="007408FC"/>
    <w:rsid w:val="0074107E"/>
    <w:rsid w:val="007411DA"/>
    <w:rsid w:val="007412E6"/>
    <w:rsid w:val="0074145A"/>
    <w:rsid w:val="00741475"/>
    <w:rsid w:val="007418C9"/>
    <w:rsid w:val="00741B02"/>
    <w:rsid w:val="00741FE3"/>
    <w:rsid w:val="007420BB"/>
    <w:rsid w:val="0074211D"/>
    <w:rsid w:val="007422E8"/>
    <w:rsid w:val="007423AB"/>
    <w:rsid w:val="00742476"/>
    <w:rsid w:val="0074286B"/>
    <w:rsid w:val="0074296B"/>
    <w:rsid w:val="00742974"/>
    <w:rsid w:val="00742A9A"/>
    <w:rsid w:val="00742E53"/>
    <w:rsid w:val="00742E83"/>
    <w:rsid w:val="00742E9E"/>
    <w:rsid w:val="007430D1"/>
    <w:rsid w:val="00743592"/>
    <w:rsid w:val="00743779"/>
    <w:rsid w:val="00743946"/>
    <w:rsid w:val="00743B2C"/>
    <w:rsid w:val="00743B76"/>
    <w:rsid w:val="00743C5A"/>
    <w:rsid w:val="00743CF3"/>
    <w:rsid w:val="00743E88"/>
    <w:rsid w:val="00743EB8"/>
    <w:rsid w:val="00743EF9"/>
    <w:rsid w:val="007444C1"/>
    <w:rsid w:val="0074479B"/>
    <w:rsid w:val="0074545B"/>
    <w:rsid w:val="00745643"/>
    <w:rsid w:val="00745703"/>
    <w:rsid w:val="007458C6"/>
    <w:rsid w:val="007459A9"/>
    <w:rsid w:val="00745BA1"/>
    <w:rsid w:val="00745DFB"/>
    <w:rsid w:val="00745FD1"/>
    <w:rsid w:val="0074603A"/>
    <w:rsid w:val="00746166"/>
    <w:rsid w:val="00746362"/>
    <w:rsid w:val="007463F0"/>
    <w:rsid w:val="00746592"/>
    <w:rsid w:val="0074694E"/>
    <w:rsid w:val="00746963"/>
    <w:rsid w:val="00746BAB"/>
    <w:rsid w:val="007474E3"/>
    <w:rsid w:val="007477CB"/>
    <w:rsid w:val="00747821"/>
    <w:rsid w:val="00747BE9"/>
    <w:rsid w:val="00747E29"/>
    <w:rsid w:val="0075050B"/>
    <w:rsid w:val="0075075D"/>
    <w:rsid w:val="00750760"/>
    <w:rsid w:val="00750D2B"/>
    <w:rsid w:val="00750DDB"/>
    <w:rsid w:val="00750F60"/>
    <w:rsid w:val="00750FCA"/>
    <w:rsid w:val="007514ED"/>
    <w:rsid w:val="00751550"/>
    <w:rsid w:val="00751B51"/>
    <w:rsid w:val="00752085"/>
    <w:rsid w:val="007525FC"/>
    <w:rsid w:val="00752726"/>
    <w:rsid w:val="0075295B"/>
    <w:rsid w:val="00752DC5"/>
    <w:rsid w:val="00753414"/>
    <w:rsid w:val="00753420"/>
    <w:rsid w:val="0075357D"/>
    <w:rsid w:val="007535AA"/>
    <w:rsid w:val="007535DA"/>
    <w:rsid w:val="0075373B"/>
    <w:rsid w:val="00753C83"/>
    <w:rsid w:val="00753D5B"/>
    <w:rsid w:val="00753E07"/>
    <w:rsid w:val="00753F41"/>
    <w:rsid w:val="00753FA3"/>
    <w:rsid w:val="00754901"/>
    <w:rsid w:val="007549FE"/>
    <w:rsid w:val="00754A5F"/>
    <w:rsid w:val="00754A7F"/>
    <w:rsid w:val="00754BEB"/>
    <w:rsid w:val="00754D6D"/>
    <w:rsid w:val="00754F62"/>
    <w:rsid w:val="00754FDC"/>
    <w:rsid w:val="00755411"/>
    <w:rsid w:val="007554D1"/>
    <w:rsid w:val="00755721"/>
    <w:rsid w:val="00755955"/>
    <w:rsid w:val="00755974"/>
    <w:rsid w:val="007559FE"/>
    <w:rsid w:val="00755B35"/>
    <w:rsid w:val="00755C2F"/>
    <w:rsid w:val="00755CC8"/>
    <w:rsid w:val="00755F55"/>
    <w:rsid w:val="0075622C"/>
    <w:rsid w:val="00756497"/>
    <w:rsid w:val="00756552"/>
    <w:rsid w:val="0075658A"/>
    <w:rsid w:val="00756F57"/>
    <w:rsid w:val="00756FFA"/>
    <w:rsid w:val="00757568"/>
    <w:rsid w:val="007579AE"/>
    <w:rsid w:val="007579E2"/>
    <w:rsid w:val="00757A0D"/>
    <w:rsid w:val="00757D20"/>
    <w:rsid w:val="00760543"/>
    <w:rsid w:val="00760556"/>
    <w:rsid w:val="007608FB"/>
    <w:rsid w:val="00760950"/>
    <w:rsid w:val="0076096D"/>
    <w:rsid w:val="00760CC4"/>
    <w:rsid w:val="00760DFF"/>
    <w:rsid w:val="00760E77"/>
    <w:rsid w:val="00760F75"/>
    <w:rsid w:val="007611B8"/>
    <w:rsid w:val="00761233"/>
    <w:rsid w:val="0076126B"/>
    <w:rsid w:val="007616A6"/>
    <w:rsid w:val="0076188F"/>
    <w:rsid w:val="00761940"/>
    <w:rsid w:val="00761AFD"/>
    <w:rsid w:val="007621E2"/>
    <w:rsid w:val="00762267"/>
    <w:rsid w:val="0076264F"/>
    <w:rsid w:val="007626C2"/>
    <w:rsid w:val="00762740"/>
    <w:rsid w:val="00762D06"/>
    <w:rsid w:val="00762D0E"/>
    <w:rsid w:val="007638E6"/>
    <w:rsid w:val="00763A61"/>
    <w:rsid w:val="00763E99"/>
    <w:rsid w:val="0076407E"/>
    <w:rsid w:val="00764110"/>
    <w:rsid w:val="007641D9"/>
    <w:rsid w:val="00764272"/>
    <w:rsid w:val="00764456"/>
    <w:rsid w:val="00764C9F"/>
    <w:rsid w:val="00764CC3"/>
    <w:rsid w:val="00764E15"/>
    <w:rsid w:val="0076513D"/>
    <w:rsid w:val="007654D4"/>
    <w:rsid w:val="0076583F"/>
    <w:rsid w:val="00765855"/>
    <w:rsid w:val="007658AC"/>
    <w:rsid w:val="00765AD6"/>
    <w:rsid w:val="00765BBC"/>
    <w:rsid w:val="00765E24"/>
    <w:rsid w:val="00765F41"/>
    <w:rsid w:val="00765F49"/>
    <w:rsid w:val="00765FB6"/>
    <w:rsid w:val="007660CF"/>
    <w:rsid w:val="007660F9"/>
    <w:rsid w:val="007666FA"/>
    <w:rsid w:val="007667D9"/>
    <w:rsid w:val="00766982"/>
    <w:rsid w:val="00766E5E"/>
    <w:rsid w:val="00766FCD"/>
    <w:rsid w:val="00767205"/>
    <w:rsid w:val="007672E2"/>
    <w:rsid w:val="007673BD"/>
    <w:rsid w:val="007673EA"/>
    <w:rsid w:val="007676E5"/>
    <w:rsid w:val="0076773C"/>
    <w:rsid w:val="00767852"/>
    <w:rsid w:val="00767D34"/>
    <w:rsid w:val="00770310"/>
    <w:rsid w:val="007703EB"/>
    <w:rsid w:val="0077067E"/>
    <w:rsid w:val="00770B96"/>
    <w:rsid w:val="00770D11"/>
    <w:rsid w:val="00770D5B"/>
    <w:rsid w:val="007712BF"/>
    <w:rsid w:val="0077170E"/>
    <w:rsid w:val="0077179A"/>
    <w:rsid w:val="0077186C"/>
    <w:rsid w:val="00771F80"/>
    <w:rsid w:val="0077215A"/>
    <w:rsid w:val="0077220B"/>
    <w:rsid w:val="007727F0"/>
    <w:rsid w:val="0077284A"/>
    <w:rsid w:val="00772910"/>
    <w:rsid w:val="00772A08"/>
    <w:rsid w:val="00772BA3"/>
    <w:rsid w:val="00772C6B"/>
    <w:rsid w:val="00773376"/>
    <w:rsid w:val="0077367F"/>
    <w:rsid w:val="0077392D"/>
    <w:rsid w:val="00773C3D"/>
    <w:rsid w:val="00773C98"/>
    <w:rsid w:val="00773CC2"/>
    <w:rsid w:val="00773E3E"/>
    <w:rsid w:val="00773E4F"/>
    <w:rsid w:val="00774A54"/>
    <w:rsid w:val="00774EEB"/>
    <w:rsid w:val="007753D6"/>
    <w:rsid w:val="00775488"/>
    <w:rsid w:val="00775585"/>
    <w:rsid w:val="007755A5"/>
    <w:rsid w:val="0077571D"/>
    <w:rsid w:val="007759C3"/>
    <w:rsid w:val="00775D54"/>
    <w:rsid w:val="00775D96"/>
    <w:rsid w:val="007763B8"/>
    <w:rsid w:val="0077641A"/>
    <w:rsid w:val="00776921"/>
    <w:rsid w:val="00776A64"/>
    <w:rsid w:val="00776ADF"/>
    <w:rsid w:val="00776C58"/>
    <w:rsid w:val="00776EC9"/>
    <w:rsid w:val="00777036"/>
    <w:rsid w:val="00777103"/>
    <w:rsid w:val="0077710D"/>
    <w:rsid w:val="0077762D"/>
    <w:rsid w:val="00777666"/>
    <w:rsid w:val="007778FA"/>
    <w:rsid w:val="00777DA8"/>
    <w:rsid w:val="00777E7D"/>
    <w:rsid w:val="00777FE0"/>
    <w:rsid w:val="00780241"/>
    <w:rsid w:val="00780521"/>
    <w:rsid w:val="0078057F"/>
    <w:rsid w:val="00780984"/>
    <w:rsid w:val="00780E0F"/>
    <w:rsid w:val="00780E76"/>
    <w:rsid w:val="00780EA5"/>
    <w:rsid w:val="00781255"/>
    <w:rsid w:val="007812DE"/>
    <w:rsid w:val="00781393"/>
    <w:rsid w:val="007813ED"/>
    <w:rsid w:val="00781566"/>
    <w:rsid w:val="00781795"/>
    <w:rsid w:val="00781A63"/>
    <w:rsid w:val="00781A9C"/>
    <w:rsid w:val="00781D40"/>
    <w:rsid w:val="007820C9"/>
    <w:rsid w:val="00782277"/>
    <w:rsid w:val="0078243F"/>
    <w:rsid w:val="0078248E"/>
    <w:rsid w:val="00782C05"/>
    <w:rsid w:val="0078329D"/>
    <w:rsid w:val="007832C4"/>
    <w:rsid w:val="00783690"/>
    <w:rsid w:val="00783801"/>
    <w:rsid w:val="007838B7"/>
    <w:rsid w:val="007838D6"/>
    <w:rsid w:val="00783A9F"/>
    <w:rsid w:val="00783C09"/>
    <w:rsid w:val="00783E33"/>
    <w:rsid w:val="00783F49"/>
    <w:rsid w:val="007843F4"/>
    <w:rsid w:val="007849AD"/>
    <w:rsid w:val="007849AE"/>
    <w:rsid w:val="00784A45"/>
    <w:rsid w:val="00784B91"/>
    <w:rsid w:val="00785089"/>
    <w:rsid w:val="007850AA"/>
    <w:rsid w:val="007851E1"/>
    <w:rsid w:val="00785219"/>
    <w:rsid w:val="00785300"/>
    <w:rsid w:val="00785530"/>
    <w:rsid w:val="0078568D"/>
    <w:rsid w:val="00785938"/>
    <w:rsid w:val="00785A12"/>
    <w:rsid w:val="00785AA2"/>
    <w:rsid w:val="00785AEE"/>
    <w:rsid w:val="00785BB9"/>
    <w:rsid w:val="00785BDC"/>
    <w:rsid w:val="00785FCA"/>
    <w:rsid w:val="00786086"/>
    <w:rsid w:val="007860F7"/>
    <w:rsid w:val="007861EC"/>
    <w:rsid w:val="00786251"/>
    <w:rsid w:val="00786379"/>
    <w:rsid w:val="007864F2"/>
    <w:rsid w:val="00786862"/>
    <w:rsid w:val="00786B21"/>
    <w:rsid w:val="007875DF"/>
    <w:rsid w:val="00787867"/>
    <w:rsid w:val="007878BC"/>
    <w:rsid w:val="007879D1"/>
    <w:rsid w:val="00787A96"/>
    <w:rsid w:val="00787AC4"/>
    <w:rsid w:val="00787BDD"/>
    <w:rsid w:val="00787C50"/>
    <w:rsid w:val="0079025C"/>
    <w:rsid w:val="0079048F"/>
    <w:rsid w:val="007904D4"/>
    <w:rsid w:val="00790510"/>
    <w:rsid w:val="00790660"/>
    <w:rsid w:val="007906FE"/>
    <w:rsid w:val="00790B01"/>
    <w:rsid w:val="00790C34"/>
    <w:rsid w:val="00790C4F"/>
    <w:rsid w:val="00790C9A"/>
    <w:rsid w:val="00790E9E"/>
    <w:rsid w:val="00790FAA"/>
    <w:rsid w:val="00791401"/>
    <w:rsid w:val="00791502"/>
    <w:rsid w:val="00791783"/>
    <w:rsid w:val="00791876"/>
    <w:rsid w:val="00791E04"/>
    <w:rsid w:val="00791FC1"/>
    <w:rsid w:val="00792035"/>
    <w:rsid w:val="00792161"/>
    <w:rsid w:val="0079245C"/>
    <w:rsid w:val="00792757"/>
    <w:rsid w:val="0079279B"/>
    <w:rsid w:val="0079298F"/>
    <w:rsid w:val="00792A52"/>
    <w:rsid w:val="00792BEF"/>
    <w:rsid w:val="00792E00"/>
    <w:rsid w:val="00793018"/>
    <w:rsid w:val="00793044"/>
    <w:rsid w:val="007930EC"/>
    <w:rsid w:val="00793107"/>
    <w:rsid w:val="00793248"/>
    <w:rsid w:val="007933F8"/>
    <w:rsid w:val="00793602"/>
    <w:rsid w:val="00793667"/>
    <w:rsid w:val="00793821"/>
    <w:rsid w:val="007939F0"/>
    <w:rsid w:val="00793C06"/>
    <w:rsid w:val="007943AF"/>
    <w:rsid w:val="007944D1"/>
    <w:rsid w:val="007947CB"/>
    <w:rsid w:val="00794808"/>
    <w:rsid w:val="0079521E"/>
    <w:rsid w:val="00795366"/>
    <w:rsid w:val="00795609"/>
    <w:rsid w:val="0079581E"/>
    <w:rsid w:val="00795C30"/>
    <w:rsid w:val="00795EC4"/>
    <w:rsid w:val="0079606E"/>
    <w:rsid w:val="0079687A"/>
    <w:rsid w:val="00796C23"/>
    <w:rsid w:val="00796C84"/>
    <w:rsid w:val="00796EA4"/>
    <w:rsid w:val="00797148"/>
    <w:rsid w:val="00797272"/>
    <w:rsid w:val="00797BC5"/>
    <w:rsid w:val="00797C8A"/>
    <w:rsid w:val="00797D2E"/>
    <w:rsid w:val="00797DDF"/>
    <w:rsid w:val="007A01A6"/>
    <w:rsid w:val="007A05FD"/>
    <w:rsid w:val="007A09E6"/>
    <w:rsid w:val="007A1097"/>
    <w:rsid w:val="007A146A"/>
    <w:rsid w:val="007A1815"/>
    <w:rsid w:val="007A1A56"/>
    <w:rsid w:val="007A2124"/>
    <w:rsid w:val="007A21A7"/>
    <w:rsid w:val="007A2271"/>
    <w:rsid w:val="007A22B8"/>
    <w:rsid w:val="007A2603"/>
    <w:rsid w:val="007A289A"/>
    <w:rsid w:val="007A2A6F"/>
    <w:rsid w:val="007A2B3E"/>
    <w:rsid w:val="007A2C14"/>
    <w:rsid w:val="007A2C47"/>
    <w:rsid w:val="007A3485"/>
    <w:rsid w:val="007A357C"/>
    <w:rsid w:val="007A3789"/>
    <w:rsid w:val="007A38DD"/>
    <w:rsid w:val="007A3903"/>
    <w:rsid w:val="007A3B3F"/>
    <w:rsid w:val="007A402E"/>
    <w:rsid w:val="007A424F"/>
    <w:rsid w:val="007A44A3"/>
    <w:rsid w:val="007A47C6"/>
    <w:rsid w:val="007A4840"/>
    <w:rsid w:val="007A48DF"/>
    <w:rsid w:val="007A4B65"/>
    <w:rsid w:val="007A4BA3"/>
    <w:rsid w:val="007A4C6F"/>
    <w:rsid w:val="007A4DE7"/>
    <w:rsid w:val="007A4E1C"/>
    <w:rsid w:val="007A597A"/>
    <w:rsid w:val="007A5AE4"/>
    <w:rsid w:val="007A5E1C"/>
    <w:rsid w:val="007A63BF"/>
    <w:rsid w:val="007A643E"/>
    <w:rsid w:val="007A6462"/>
    <w:rsid w:val="007A6488"/>
    <w:rsid w:val="007A6CA6"/>
    <w:rsid w:val="007A71E7"/>
    <w:rsid w:val="007A766B"/>
    <w:rsid w:val="007A7761"/>
    <w:rsid w:val="007A7900"/>
    <w:rsid w:val="007A7A5E"/>
    <w:rsid w:val="007A7C59"/>
    <w:rsid w:val="007A7DED"/>
    <w:rsid w:val="007A7DF2"/>
    <w:rsid w:val="007A7E6C"/>
    <w:rsid w:val="007B00D1"/>
    <w:rsid w:val="007B01D5"/>
    <w:rsid w:val="007B03D2"/>
    <w:rsid w:val="007B057A"/>
    <w:rsid w:val="007B0639"/>
    <w:rsid w:val="007B079A"/>
    <w:rsid w:val="007B0B48"/>
    <w:rsid w:val="007B0B6E"/>
    <w:rsid w:val="007B0C54"/>
    <w:rsid w:val="007B0E7F"/>
    <w:rsid w:val="007B0F02"/>
    <w:rsid w:val="007B1164"/>
    <w:rsid w:val="007B140D"/>
    <w:rsid w:val="007B1573"/>
    <w:rsid w:val="007B15EC"/>
    <w:rsid w:val="007B1713"/>
    <w:rsid w:val="007B197B"/>
    <w:rsid w:val="007B197C"/>
    <w:rsid w:val="007B19D9"/>
    <w:rsid w:val="007B1BBB"/>
    <w:rsid w:val="007B1D18"/>
    <w:rsid w:val="007B1F76"/>
    <w:rsid w:val="007B20A2"/>
    <w:rsid w:val="007B2200"/>
    <w:rsid w:val="007B251B"/>
    <w:rsid w:val="007B27B4"/>
    <w:rsid w:val="007B2802"/>
    <w:rsid w:val="007B2B8D"/>
    <w:rsid w:val="007B31E5"/>
    <w:rsid w:val="007B322A"/>
    <w:rsid w:val="007B32BD"/>
    <w:rsid w:val="007B3314"/>
    <w:rsid w:val="007B3423"/>
    <w:rsid w:val="007B384D"/>
    <w:rsid w:val="007B3BA0"/>
    <w:rsid w:val="007B4113"/>
    <w:rsid w:val="007B431B"/>
    <w:rsid w:val="007B4412"/>
    <w:rsid w:val="007B47D4"/>
    <w:rsid w:val="007B4823"/>
    <w:rsid w:val="007B4E07"/>
    <w:rsid w:val="007B4EC0"/>
    <w:rsid w:val="007B5135"/>
    <w:rsid w:val="007B5174"/>
    <w:rsid w:val="007B51F1"/>
    <w:rsid w:val="007B52AC"/>
    <w:rsid w:val="007B541D"/>
    <w:rsid w:val="007B5837"/>
    <w:rsid w:val="007B58D8"/>
    <w:rsid w:val="007B5A00"/>
    <w:rsid w:val="007B5ADA"/>
    <w:rsid w:val="007B5BC4"/>
    <w:rsid w:val="007B608C"/>
    <w:rsid w:val="007B6189"/>
    <w:rsid w:val="007B61DB"/>
    <w:rsid w:val="007B6535"/>
    <w:rsid w:val="007B66F0"/>
    <w:rsid w:val="007B67C9"/>
    <w:rsid w:val="007B689F"/>
    <w:rsid w:val="007B6996"/>
    <w:rsid w:val="007B6C8C"/>
    <w:rsid w:val="007B6D2E"/>
    <w:rsid w:val="007B6D7A"/>
    <w:rsid w:val="007B6D8F"/>
    <w:rsid w:val="007B738D"/>
    <w:rsid w:val="007B74C4"/>
    <w:rsid w:val="007B7559"/>
    <w:rsid w:val="007B76C3"/>
    <w:rsid w:val="007B76F2"/>
    <w:rsid w:val="007B774C"/>
    <w:rsid w:val="007B784F"/>
    <w:rsid w:val="007B7A2B"/>
    <w:rsid w:val="007B7BD3"/>
    <w:rsid w:val="007B7CC6"/>
    <w:rsid w:val="007C019C"/>
    <w:rsid w:val="007C071C"/>
    <w:rsid w:val="007C11C1"/>
    <w:rsid w:val="007C11ED"/>
    <w:rsid w:val="007C12AC"/>
    <w:rsid w:val="007C177D"/>
    <w:rsid w:val="007C1A65"/>
    <w:rsid w:val="007C1AC8"/>
    <w:rsid w:val="007C2272"/>
    <w:rsid w:val="007C22CA"/>
    <w:rsid w:val="007C230A"/>
    <w:rsid w:val="007C263F"/>
    <w:rsid w:val="007C2698"/>
    <w:rsid w:val="007C26AC"/>
    <w:rsid w:val="007C27BC"/>
    <w:rsid w:val="007C2A32"/>
    <w:rsid w:val="007C2A69"/>
    <w:rsid w:val="007C2CCA"/>
    <w:rsid w:val="007C2D84"/>
    <w:rsid w:val="007C30CE"/>
    <w:rsid w:val="007C3122"/>
    <w:rsid w:val="007C33A4"/>
    <w:rsid w:val="007C348B"/>
    <w:rsid w:val="007C3580"/>
    <w:rsid w:val="007C364B"/>
    <w:rsid w:val="007C36CA"/>
    <w:rsid w:val="007C3BDD"/>
    <w:rsid w:val="007C4164"/>
    <w:rsid w:val="007C4181"/>
    <w:rsid w:val="007C4638"/>
    <w:rsid w:val="007C472A"/>
    <w:rsid w:val="007C477E"/>
    <w:rsid w:val="007C4792"/>
    <w:rsid w:val="007C4BCE"/>
    <w:rsid w:val="007C4EA8"/>
    <w:rsid w:val="007C518E"/>
    <w:rsid w:val="007C5400"/>
    <w:rsid w:val="007C5554"/>
    <w:rsid w:val="007C57D5"/>
    <w:rsid w:val="007C6706"/>
    <w:rsid w:val="007C6777"/>
    <w:rsid w:val="007C6A0F"/>
    <w:rsid w:val="007C6AA2"/>
    <w:rsid w:val="007C6EB3"/>
    <w:rsid w:val="007C6ECA"/>
    <w:rsid w:val="007C6FDA"/>
    <w:rsid w:val="007C7BDE"/>
    <w:rsid w:val="007C7DA3"/>
    <w:rsid w:val="007C7E1E"/>
    <w:rsid w:val="007C7F2B"/>
    <w:rsid w:val="007D00DF"/>
    <w:rsid w:val="007D02A3"/>
    <w:rsid w:val="007D0435"/>
    <w:rsid w:val="007D0603"/>
    <w:rsid w:val="007D082B"/>
    <w:rsid w:val="007D09A7"/>
    <w:rsid w:val="007D0A97"/>
    <w:rsid w:val="007D0C23"/>
    <w:rsid w:val="007D1272"/>
    <w:rsid w:val="007D1790"/>
    <w:rsid w:val="007D1854"/>
    <w:rsid w:val="007D1895"/>
    <w:rsid w:val="007D1C4B"/>
    <w:rsid w:val="007D1D3B"/>
    <w:rsid w:val="007D200F"/>
    <w:rsid w:val="007D2187"/>
    <w:rsid w:val="007D229D"/>
    <w:rsid w:val="007D24D5"/>
    <w:rsid w:val="007D25BC"/>
    <w:rsid w:val="007D289E"/>
    <w:rsid w:val="007D29CE"/>
    <w:rsid w:val="007D2F8D"/>
    <w:rsid w:val="007D3235"/>
    <w:rsid w:val="007D3533"/>
    <w:rsid w:val="007D3B0F"/>
    <w:rsid w:val="007D3BB6"/>
    <w:rsid w:val="007D3F80"/>
    <w:rsid w:val="007D4030"/>
    <w:rsid w:val="007D44C1"/>
    <w:rsid w:val="007D453A"/>
    <w:rsid w:val="007D4563"/>
    <w:rsid w:val="007D45FF"/>
    <w:rsid w:val="007D4AB6"/>
    <w:rsid w:val="007D4B22"/>
    <w:rsid w:val="007D4E91"/>
    <w:rsid w:val="007D50FD"/>
    <w:rsid w:val="007D5363"/>
    <w:rsid w:val="007D5449"/>
    <w:rsid w:val="007D5534"/>
    <w:rsid w:val="007D5657"/>
    <w:rsid w:val="007D5758"/>
    <w:rsid w:val="007D581C"/>
    <w:rsid w:val="007D5923"/>
    <w:rsid w:val="007D5A97"/>
    <w:rsid w:val="007D5BB2"/>
    <w:rsid w:val="007D5C33"/>
    <w:rsid w:val="007D605B"/>
    <w:rsid w:val="007D7DBB"/>
    <w:rsid w:val="007D7DE0"/>
    <w:rsid w:val="007D7F15"/>
    <w:rsid w:val="007D7FEE"/>
    <w:rsid w:val="007E0104"/>
    <w:rsid w:val="007E021F"/>
    <w:rsid w:val="007E08CF"/>
    <w:rsid w:val="007E0985"/>
    <w:rsid w:val="007E0A3F"/>
    <w:rsid w:val="007E0AF4"/>
    <w:rsid w:val="007E0B1A"/>
    <w:rsid w:val="007E0B6F"/>
    <w:rsid w:val="007E0DA6"/>
    <w:rsid w:val="007E0DC6"/>
    <w:rsid w:val="007E1036"/>
    <w:rsid w:val="007E16CC"/>
    <w:rsid w:val="007E1820"/>
    <w:rsid w:val="007E185D"/>
    <w:rsid w:val="007E1919"/>
    <w:rsid w:val="007E195D"/>
    <w:rsid w:val="007E1C6B"/>
    <w:rsid w:val="007E1FC9"/>
    <w:rsid w:val="007E22DB"/>
    <w:rsid w:val="007E22FD"/>
    <w:rsid w:val="007E2398"/>
    <w:rsid w:val="007E24AF"/>
    <w:rsid w:val="007E25AD"/>
    <w:rsid w:val="007E2959"/>
    <w:rsid w:val="007E2C6D"/>
    <w:rsid w:val="007E2CB4"/>
    <w:rsid w:val="007E344A"/>
    <w:rsid w:val="007E35F2"/>
    <w:rsid w:val="007E3890"/>
    <w:rsid w:val="007E3D2B"/>
    <w:rsid w:val="007E3D40"/>
    <w:rsid w:val="007E3D67"/>
    <w:rsid w:val="007E3D83"/>
    <w:rsid w:val="007E3E06"/>
    <w:rsid w:val="007E3F5A"/>
    <w:rsid w:val="007E47C7"/>
    <w:rsid w:val="007E4C55"/>
    <w:rsid w:val="007E4EE6"/>
    <w:rsid w:val="007E5278"/>
    <w:rsid w:val="007E52AD"/>
    <w:rsid w:val="007E536E"/>
    <w:rsid w:val="007E563E"/>
    <w:rsid w:val="007E584D"/>
    <w:rsid w:val="007E5C43"/>
    <w:rsid w:val="007E5DAB"/>
    <w:rsid w:val="007E5F8D"/>
    <w:rsid w:val="007E60F9"/>
    <w:rsid w:val="007E663E"/>
    <w:rsid w:val="007E6740"/>
    <w:rsid w:val="007E679C"/>
    <w:rsid w:val="007E67BF"/>
    <w:rsid w:val="007E6818"/>
    <w:rsid w:val="007E6819"/>
    <w:rsid w:val="007E68A4"/>
    <w:rsid w:val="007E6F77"/>
    <w:rsid w:val="007E7526"/>
    <w:rsid w:val="007E7699"/>
    <w:rsid w:val="007E7B22"/>
    <w:rsid w:val="007E7E4B"/>
    <w:rsid w:val="007E7F34"/>
    <w:rsid w:val="007F02DA"/>
    <w:rsid w:val="007F0664"/>
    <w:rsid w:val="007F1A6B"/>
    <w:rsid w:val="007F1CCB"/>
    <w:rsid w:val="007F1D7C"/>
    <w:rsid w:val="007F1EDB"/>
    <w:rsid w:val="007F20AA"/>
    <w:rsid w:val="007F251A"/>
    <w:rsid w:val="007F2545"/>
    <w:rsid w:val="007F263C"/>
    <w:rsid w:val="007F26D5"/>
    <w:rsid w:val="007F297D"/>
    <w:rsid w:val="007F2BA6"/>
    <w:rsid w:val="007F3088"/>
    <w:rsid w:val="007F3125"/>
    <w:rsid w:val="007F32C9"/>
    <w:rsid w:val="007F3303"/>
    <w:rsid w:val="007F35A0"/>
    <w:rsid w:val="007F398A"/>
    <w:rsid w:val="007F3A50"/>
    <w:rsid w:val="007F3B4A"/>
    <w:rsid w:val="007F40EE"/>
    <w:rsid w:val="007F4249"/>
    <w:rsid w:val="007F456C"/>
    <w:rsid w:val="007F4643"/>
    <w:rsid w:val="007F4C28"/>
    <w:rsid w:val="007F4FC1"/>
    <w:rsid w:val="007F52F1"/>
    <w:rsid w:val="007F570D"/>
    <w:rsid w:val="007F5978"/>
    <w:rsid w:val="007F5A7B"/>
    <w:rsid w:val="007F5B9D"/>
    <w:rsid w:val="007F5D03"/>
    <w:rsid w:val="007F5E2A"/>
    <w:rsid w:val="007F6337"/>
    <w:rsid w:val="007F638B"/>
    <w:rsid w:val="007F66D7"/>
    <w:rsid w:val="007F68B8"/>
    <w:rsid w:val="007F6A29"/>
    <w:rsid w:val="007F6DCB"/>
    <w:rsid w:val="007F6F7A"/>
    <w:rsid w:val="007F7420"/>
    <w:rsid w:val="007F75BE"/>
    <w:rsid w:val="007F7660"/>
    <w:rsid w:val="007F7895"/>
    <w:rsid w:val="007F7B44"/>
    <w:rsid w:val="007F7FB2"/>
    <w:rsid w:val="008000C5"/>
    <w:rsid w:val="008003E2"/>
    <w:rsid w:val="00800725"/>
    <w:rsid w:val="00800745"/>
    <w:rsid w:val="0080079F"/>
    <w:rsid w:val="00800810"/>
    <w:rsid w:val="00800AE1"/>
    <w:rsid w:val="00800CB3"/>
    <w:rsid w:val="00800F9E"/>
    <w:rsid w:val="00801019"/>
    <w:rsid w:val="008013AC"/>
    <w:rsid w:val="00801416"/>
    <w:rsid w:val="0080187E"/>
    <w:rsid w:val="00801B81"/>
    <w:rsid w:val="00801D54"/>
    <w:rsid w:val="00801D72"/>
    <w:rsid w:val="00801F39"/>
    <w:rsid w:val="00801F5B"/>
    <w:rsid w:val="00802595"/>
    <w:rsid w:val="00802648"/>
    <w:rsid w:val="00802698"/>
    <w:rsid w:val="008026D6"/>
    <w:rsid w:val="00802711"/>
    <w:rsid w:val="00802989"/>
    <w:rsid w:val="00802A5D"/>
    <w:rsid w:val="00802A6A"/>
    <w:rsid w:val="00802CF0"/>
    <w:rsid w:val="00803081"/>
    <w:rsid w:val="00803528"/>
    <w:rsid w:val="00803559"/>
    <w:rsid w:val="008037C4"/>
    <w:rsid w:val="00803834"/>
    <w:rsid w:val="0080394D"/>
    <w:rsid w:val="00803A62"/>
    <w:rsid w:val="00803C20"/>
    <w:rsid w:val="00803E7F"/>
    <w:rsid w:val="00804202"/>
    <w:rsid w:val="008042DF"/>
    <w:rsid w:val="0080475D"/>
    <w:rsid w:val="008049A7"/>
    <w:rsid w:val="00804B47"/>
    <w:rsid w:val="00804D6E"/>
    <w:rsid w:val="008051CD"/>
    <w:rsid w:val="00805563"/>
    <w:rsid w:val="008056CF"/>
    <w:rsid w:val="0080599D"/>
    <w:rsid w:val="00805D15"/>
    <w:rsid w:val="00805E38"/>
    <w:rsid w:val="0080638B"/>
    <w:rsid w:val="00807076"/>
    <w:rsid w:val="0080709E"/>
    <w:rsid w:val="0080752B"/>
    <w:rsid w:val="0080764C"/>
    <w:rsid w:val="00807662"/>
    <w:rsid w:val="00807809"/>
    <w:rsid w:val="008078C4"/>
    <w:rsid w:val="008079B0"/>
    <w:rsid w:val="00807AA5"/>
    <w:rsid w:val="00807EA8"/>
    <w:rsid w:val="00807FD2"/>
    <w:rsid w:val="00810137"/>
    <w:rsid w:val="008102DA"/>
    <w:rsid w:val="00810394"/>
    <w:rsid w:val="00810398"/>
    <w:rsid w:val="0081053C"/>
    <w:rsid w:val="00810583"/>
    <w:rsid w:val="00810594"/>
    <w:rsid w:val="00810AB0"/>
    <w:rsid w:val="00810B7B"/>
    <w:rsid w:val="00810B9B"/>
    <w:rsid w:val="00810C40"/>
    <w:rsid w:val="00810C97"/>
    <w:rsid w:val="00810DB7"/>
    <w:rsid w:val="0081130A"/>
    <w:rsid w:val="008113A3"/>
    <w:rsid w:val="008113B8"/>
    <w:rsid w:val="008114B8"/>
    <w:rsid w:val="00811BE4"/>
    <w:rsid w:val="00812471"/>
    <w:rsid w:val="008125FD"/>
    <w:rsid w:val="00812815"/>
    <w:rsid w:val="0081285E"/>
    <w:rsid w:val="0081287E"/>
    <w:rsid w:val="00812942"/>
    <w:rsid w:val="00812A2A"/>
    <w:rsid w:val="00812EBB"/>
    <w:rsid w:val="0081303A"/>
    <w:rsid w:val="008130E7"/>
    <w:rsid w:val="00813364"/>
    <w:rsid w:val="0081347F"/>
    <w:rsid w:val="008134CB"/>
    <w:rsid w:val="0081365B"/>
    <w:rsid w:val="00813897"/>
    <w:rsid w:val="00813AF9"/>
    <w:rsid w:val="00813B7A"/>
    <w:rsid w:val="00813F4C"/>
    <w:rsid w:val="008141F0"/>
    <w:rsid w:val="0081426F"/>
    <w:rsid w:val="008144C5"/>
    <w:rsid w:val="008147A1"/>
    <w:rsid w:val="008147E1"/>
    <w:rsid w:val="00814EBE"/>
    <w:rsid w:val="0081521B"/>
    <w:rsid w:val="00815479"/>
    <w:rsid w:val="00815738"/>
    <w:rsid w:val="0081574F"/>
    <w:rsid w:val="00815A5C"/>
    <w:rsid w:val="00815BDC"/>
    <w:rsid w:val="00815D4D"/>
    <w:rsid w:val="00815ED3"/>
    <w:rsid w:val="00815FF1"/>
    <w:rsid w:val="008161B2"/>
    <w:rsid w:val="00816786"/>
    <w:rsid w:val="00816BEE"/>
    <w:rsid w:val="00816E7C"/>
    <w:rsid w:val="0081744B"/>
    <w:rsid w:val="00817873"/>
    <w:rsid w:val="00817B5C"/>
    <w:rsid w:val="00817C5D"/>
    <w:rsid w:val="00820451"/>
    <w:rsid w:val="008207F6"/>
    <w:rsid w:val="00820CF6"/>
    <w:rsid w:val="00820D74"/>
    <w:rsid w:val="00820EF4"/>
    <w:rsid w:val="00820F1C"/>
    <w:rsid w:val="008211BF"/>
    <w:rsid w:val="00821262"/>
    <w:rsid w:val="008212DD"/>
    <w:rsid w:val="0082152A"/>
    <w:rsid w:val="00821613"/>
    <w:rsid w:val="0082172E"/>
    <w:rsid w:val="00821BCF"/>
    <w:rsid w:val="00821CA2"/>
    <w:rsid w:val="00821EEC"/>
    <w:rsid w:val="008222DB"/>
    <w:rsid w:val="008224CB"/>
    <w:rsid w:val="008225A9"/>
    <w:rsid w:val="008226F0"/>
    <w:rsid w:val="008227BC"/>
    <w:rsid w:val="00822AEC"/>
    <w:rsid w:val="00822D79"/>
    <w:rsid w:val="00822EB8"/>
    <w:rsid w:val="008230D6"/>
    <w:rsid w:val="00823238"/>
    <w:rsid w:val="00823550"/>
    <w:rsid w:val="008236C5"/>
    <w:rsid w:val="00823976"/>
    <w:rsid w:val="00823F88"/>
    <w:rsid w:val="00823F98"/>
    <w:rsid w:val="00824171"/>
    <w:rsid w:val="0082438E"/>
    <w:rsid w:val="00824DB2"/>
    <w:rsid w:val="00824E40"/>
    <w:rsid w:val="00824EDE"/>
    <w:rsid w:val="00824F4A"/>
    <w:rsid w:val="008253C4"/>
    <w:rsid w:val="008253DA"/>
    <w:rsid w:val="0082545D"/>
    <w:rsid w:val="00825489"/>
    <w:rsid w:val="00825C51"/>
    <w:rsid w:val="00825CC5"/>
    <w:rsid w:val="00825D71"/>
    <w:rsid w:val="00825DF1"/>
    <w:rsid w:val="0082647E"/>
    <w:rsid w:val="008264B5"/>
    <w:rsid w:val="008266B3"/>
    <w:rsid w:val="0082677C"/>
    <w:rsid w:val="008267E0"/>
    <w:rsid w:val="008269C0"/>
    <w:rsid w:val="00826DBB"/>
    <w:rsid w:val="00826FF7"/>
    <w:rsid w:val="008273E7"/>
    <w:rsid w:val="00827625"/>
    <w:rsid w:val="008276EA"/>
    <w:rsid w:val="00827871"/>
    <w:rsid w:val="00827CEB"/>
    <w:rsid w:val="00827DA5"/>
    <w:rsid w:val="00827DC6"/>
    <w:rsid w:val="00827F21"/>
    <w:rsid w:val="00830017"/>
    <w:rsid w:val="008300F0"/>
    <w:rsid w:val="00830404"/>
    <w:rsid w:val="008307A6"/>
    <w:rsid w:val="00830B7E"/>
    <w:rsid w:val="00830CB8"/>
    <w:rsid w:val="00830DEF"/>
    <w:rsid w:val="0083102B"/>
    <w:rsid w:val="0083118D"/>
    <w:rsid w:val="008313B0"/>
    <w:rsid w:val="0083147B"/>
    <w:rsid w:val="00831524"/>
    <w:rsid w:val="00831538"/>
    <w:rsid w:val="008317CF"/>
    <w:rsid w:val="00831A6B"/>
    <w:rsid w:val="00831C3D"/>
    <w:rsid w:val="00831F08"/>
    <w:rsid w:val="00831F50"/>
    <w:rsid w:val="0083212F"/>
    <w:rsid w:val="008321FA"/>
    <w:rsid w:val="008326D2"/>
    <w:rsid w:val="008328BE"/>
    <w:rsid w:val="008329DB"/>
    <w:rsid w:val="00832F15"/>
    <w:rsid w:val="008332B4"/>
    <w:rsid w:val="0083347C"/>
    <w:rsid w:val="008334B7"/>
    <w:rsid w:val="008336FF"/>
    <w:rsid w:val="008339B5"/>
    <w:rsid w:val="00833A8A"/>
    <w:rsid w:val="00833CF1"/>
    <w:rsid w:val="00833DD1"/>
    <w:rsid w:val="00833F29"/>
    <w:rsid w:val="00834098"/>
    <w:rsid w:val="008342C6"/>
    <w:rsid w:val="00834526"/>
    <w:rsid w:val="008345E3"/>
    <w:rsid w:val="00834719"/>
    <w:rsid w:val="008352BE"/>
    <w:rsid w:val="00835453"/>
    <w:rsid w:val="008357E1"/>
    <w:rsid w:val="00835928"/>
    <w:rsid w:val="0083594F"/>
    <w:rsid w:val="00835E51"/>
    <w:rsid w:val="00835EF4"/>
    <w:rsid w:val="0083644E"/>
    <w:rsid w:val="00836702"/>
    <w:rsid w:val="00836773"/>
    <w:rsid w:val="0083695C"/>
    <w:rsid w:val="00836A4F"/>
    <w:rsid w:val="00836DDA"/>
    <w:rsid w:val="00836EF0"/>
    <w:rsid w:val="008370A9"/>
    <w:rsid w:val="0083768D"/>
    <w:rsid w:val="0083775B"/>
    <w:rsid w:val="008377DB"/>
    <w:rsid w:val="00837FB8"/>
    <w:rsid w:val="00840497"/>
    <w:rsid w:val="00840D81"/>
    <w:rsid w:val="00840DFB"/>
    <w:rsid w:val="00840EEC"/>
    <w:rsid w:val="008411FB"/>
    <w:rsid w:val="00841202"/>
    <w:rsid w:val="00841303"/>
    <w:rsid w:val="00841CFF"/>
    <w:rsid w:val="00841DFC"/>
    <w:rsid w:val="00841F95"/>
    <w:rsid w:val="00842269"/>
    <w:rsid w:val="00842341"/>
    <w:rsid w:val="008423CE"/>
    <w:rsid w:val="00842610"/>
    <w:rsid w:val="0084267A"/>
    <w:rsid w:val="0084291E"/>
    <w:rsid w:val="00842D21"/>
    <w:rsid w:val="00842DD2"/>
    <w:rsid w:val="00842F17"/>
    <w:rsid w:val="00842F95"/>
    <w:rsid w:val="00843072"/>
    <w:rsid w:val="00843076"/>
    <w:rsid w:val="008432D3"/>
    <w:rsid w:val="008436A2"/>
    <w:rsid w:val="008445F6"/>
    <w:rsid w:val="00844875"/>
    <w:rsid w:val="00844876"/>
    <w:rsid w:val="008448E9"/>
    <w:rsid w:val="008449D9"/>
    <w:rsid w:val="00844B28"/>
    <w:rsid w:val="00844B62"/>
    <w:rsid w:val="00844B85"/>
    <w:rsid w:val="00844EC1"/>
    <w:rsid w:val="00845010"/>
    <w:rsid w:val="0084503F"/>
    <w:rsid w:val="0084575B"/>
    <w:rsid w:val="0084589F"/>
    <w:rsid w:val="00845913"/>
    <w:rsid w:val="00845E3A"/>
    <w:rsid w:val="00845F03"/>
    <w:rsid w:val="00846022"/>
    <w:rsid w:val="0084645D"/>
    <w:rsid w:val="0084654E"/>
    <w:rsid w:val="00846560"/>
    <w:rsid w:val="0084691E"/>
    <w:rsid w:val="00846A5E"/>
    <w:rsid w:val="00846CDC"/>
    <w:rsid w:val="00846F12"/>
    <w:rsid w:val="00846F26"/>
    <w:rsid w:val="00847067"/>
    <w:rsid w:val="008472C8"/>
    <w:rsid w:val="008475CE"/>
    <w:rsid w:val="008475EB"/>
    <w:rsid w:val="008475FB"/>
    <w:rsid w:val="00847833"/>
    <w:rsid w:val="008478D1"/>
    <w:rsid w:val="00847A28"/>
    <w:rsid w:val="00847BF9"/>
    <w:rsid w:val="00850090"/>
    <w:rsid w:val="008500A9"/>
    <w:rsid w:val="00850A6C"/>
    <w:rsid w:val="00850DE6"/>
    <w:rsid w:val="00851B58"/>
    <w:rsid w:val="00851F16"/>
    <w:rsid w:val="0085205A"/>
    <w:rsid w:val="0085232C"/>
    <w:rsid w:val="00852345"/>
    <w:rsid w:val="00852C4A"/>
    <w:rsid w:val="00852C8B"/>
    <w:rsid w:val="00853053"/>
    <w:rsid w:val="0085331E"/>
    <w:rsid w:val="0085362D"/>
    <w:rsid w:val="008536DA"/>
    <w:rsid w:val="008538DB"/>
    <w:rsid w:val="00853987"/>
    <w:rsid w:val="00853B92"/>
    <w:rsid w:val="00854752"/>
    <w:rsid w:val="00854775"/>
    <w:rsid w:val="00854856"/>
    <w:rsid w:val="00854A2D"/>
    <w:rsid w:val="00854A92"/>
    <w:rsid w:val="00854AFC"/>
    <w:rsid w:val="00854BC9"/>
    <w:rsid w:val="00854C2C"/>
    <w:rsid w:val="00854E25"/>
    <w:rsid w:val="00854FD2"/>
    <w:rsid w:val="00855035"/>
    <w:rsid w:val="00855D27"/>
    <w:rsid w:val="00855F40"/>
    <w:rsid w:val="00856004"/>
    <w:rsid w:val="00856243"/>
    <w:rsid w:val="00856642"/>
    <w:rsid w:val="00856769"/>
    <w:rsid w:val="00856840"/>
    <w:rsid w:val="00856A9D"/>
    <w:rsid w:val="00856B69"/>
    <w:rsid w:val="00856BCA"/>
    <w:rsid w:val="00857489"/>
    <w:rsid w:val="008575B6"/>
    <w:rsid w:val="008577AF"/>
    <w:rsid w:val="008579A6"/>
    <w:rsid w:val="00857D2B"/>
    <w:rsid w:val="0086000C"/>
    <w:rsid w:val="0086016E"/>
    <w:rsid w:val="00860192"/>
    <w:rsid w:val="008601F2"/>
    <w:rsid w:val="008602BB"/>
    <w:rsid w:val="0086053E"/>
    <w:rsid w:val="0086064C"/>
    <w:rsid w:val="00860B92"/>
    <w:rsid w:val="00860BB1"/>
    <w:rsid w:val="00860EA0"/>
    <w:rsid w:val="00860FAB"/>
    <w:rsid w:val="0086100B"/>
    <w:rsid w:val="00861101"/>
    <w:rsid w:val="00861311"/>
    <w:rsid w:val="00861975"/>
    <w:rsid w:val="00861AF5"/>
    <w:rsid w:val="00861D3B"/>
    <w:rsid w:val="00861FCF"/>
    <w:rsid w:val="0086233C"/>
    <w:rsid w:val="008626B4"/>
    <w:rsid w:val="008628FD"/>
    <w:rsid w:val="0086298B"/>
    <w:rsid w:val="008634ED"/>
    <w:rsid w:val="008637D2"/>
    <w:rsid w:val="008637EB"/>
    <w:rsid w:val="00863896"/>
    <w:rsid w:val="008638D3"/>
    <w:rsid w:val="00863AA4"/>
    <w:rsid w:val="00863B07"/>
    <w:rsid w:val="00863B8B"/>
    <w:rsid w:val="008641E8"/>
    <w:rsid w:val="0086429F"/>
    <w:rsid w:val="00864302"/>
    <w:rsid w:val="00864309"/>
    <w:rsid w:val="0086451D"/>
    <w:rsid w:val="008645AF"/>
    <w:rsid w:val="00864810"/>
    <w:rsid w:val="0086483B"/>
    <w:rsid w:val="00864BE2"/>
    <w:rsid w:val="00864C4B"/>
    <w:rsid w:val="00864D11"/>
    <w:rsid w:val="00864DAF"/>
    <w:rsid w:val="00864E4E"/>
    <w:rsid w:val="00865097"/>
    <w:rsid w:val="008652B7"/>
    <w:rsid w:val="0086552E"/>
    <w:rsid w:val="00865535"/>
    <w:rsid w:val="00865EE9"/>
    <w:rsid w:val="00866189"/>
    <w:rsid w:val="0086636C"/>
    <w:rsid w:val="008664B8"/>
    <w:rsid w:val="0086650A"/>
    <w:rsid w:val="00866511"/>
    <w:rsid w:val="008666A0"/>
    <w:rsid w:val="00866B22"/>
    <w:rsid w:val="00866C7C"/>
    <w:rsid w:val="00866F60"/>
    <w:rsid w:val="00867115"/>
    <w:rsid w:val="008671AA"/>
    <w:rsid w:val="0086730C"/>
    <w:rsid w:val="0086748F"/>
    <w:rsid w:val="008674D5"/>
    <w:rsid w:val="00867573"/>
    <w:rsid w:val="00867831"/>
    <w:rsid w:val="00867877"/>
    <w:rsid w:val="008678D0"/>
    <w:rsid w:val="00867908"/>
    <w:rsid w:val="00867C64"/>
    <w:rsid w:val="00867FE0"/>
    <w:rsid w:val="008702D6"/>
    <w:rsid w:val="008704DF"/>
    <w:rsid w:val="008705DA"/>
    <w:rsid w:val="00870765"/>
    <w:rsid w:val="00870EA6"/>
    <w:rsid w:val="00870F09"/>
    <w:rsid w:val="00870F1D"/>
    <w:rsid w:val="00871144"/>
    <w:rsid w:val="0087117D"/>
    <w:rsid w:val="008714E8"/>
    <w:rsid w:val="008715CB"/>
    <w:rsid w:val="008719C8"/>
    <w:rsid w:val="00871E39"/>
    <w:rsid w:val="008721A0"/>
    <w:rsid w:val="008727CD"/>
    <w:rsid w:val="008727D8"/>
    <w:rsid w:val="00872823"/>
    <w:rsid w:val="00872ABD"/>
    <w:rsid w:val="00872B1F"/>
    <w:rsid w:val="00872B5A"/>
    <w:rsid w:val="00872D2C"/>
    <w:rsid w:val="008730A2"/>
    <w:rsid w:val="008730AA"/>
    <w:rsid w:val="008732E8"/>
    <w:rsid w:val="008732FF"/>
    <w:rsid w:val="00873303"/>
    <w:rsid w:val="00873328"/>
    <w:rsid w:val="0087348D"/>
    <w:rsid w:val="00873B02"/>
    <w:rsid w:val="00873EB9"/>
    <w:rsid w:val="008742AF"/>
    <w:rsid w:val="0087474A"/>
    <w:rsid w:val="00874B42"/>
    <w:rsid w:val="00874D8C"/>
    <w:rsid w:val="00874F6E"/>
    <w:rsid w:val="00874FDD"/>
    <w:rsid w:val="008755D7"/>
    <w:rsid w:val="0087573A"/>
    <w:rsid w:val="008759AC"/>
    <w:rsid w:val="00875A2E"/>
    <w:rsid w:val="00875C3E"/>
    <w:rsid w:val="00875CD3"/>
    <w:rsid w:val="0087603B"/>
    <w:rsid w:val="0087635A"/>
    <w:rsid w:val="008763A0"/>
    <w:rsid w:val="008766C4"/>
    <w:rsid w:val="00876BC7"/>
    <w:rsid w:val="00876EAC"/>
    <w:rsid w:val="00877155"/>
    <w:rsid w:val="00877975"/>
    <w:rsid w:val="00877C70"/>
    <w:rsid w:val="0088023B"/>
    <w:rsid w:val="00880321"/>
    <w:rsid w:val="008803C2"/>
    <w:rsid w:val="00880672"/>
    <w:rsid w:val="00880758"/>
    <w:rsid w:val="008809FF"/>
    <w:rsid w:val="008811B0"/>
    <w:rsid w:val="008814CC"/>
    <w:rsid w:val="00881BA6"/>
    <w:rsid w:val="00881C82"/>
    <w:rsid w:val="00881F0A"/>
    <w:rsid w:val="008822D5"/>
    <w:rsid w:val="008827F0"/>
    <w:rsid w:val="00882A32"/>
    <w:rsid w:val="00883406"/>
    <w:rsid w:val="00883E45"/>
    <w:rsid w:val="00883F73"/>
    <w:rsid w:val="0088426E"/>
    <w:rsid w:val="00884348"/>
    <w:rsid w:val="00884D2F"/>
    <w:rsid w:val="00884DA4"/>
    <w:rsid w:val="00884F3F"/>
    <w:rsid w:val="00885159"/>
    <w:rsid w:val="00885267"/>
    <w:rsid w:val="00885357"/>
    <w:rsid w:val="00885464"/>
    <w:rsid w:val="008854C4"/>
    <w:rsid w:val="0088570D"/>
    <w:rsid w:val="0088575C"/>
    <w:rsid w:val="008857DC"/>
    <w:rsid w:val="008858A3"/>
    <w:rsid w:val="00885968"/>
    <w:rsid w:val="00885BBF"/>
    <w:rsid w:val="008861D3"/>
    <w:rsid w:val="008864AE"/>
    <w:rsid w:val="00886987"/>
    <w:rsid w:val="00886AAC"/>
    <w:rsid w:val="00886B6E"/>
    <w:rsid w:val="00886BDE"/>
    <w:rsid w:val="00886E96"/>
    <w:rsid w:val="00887022"/>
    <w:rsid w:val="00887283"/>
    <w:rsid w:val="00887A16"/>
    <w:rsid w:val="00887CC1"/>
    <w:rsid w:val="00887D0A"/>
    <w:rsid w:val="008900AB"/>
    <w:rsid w:val="008901C5"/>
    <w:rsid w:val="0089034C"/>
    <w:rsid w:val="0089049E"/>
    <w:rsid w:val="0089053E"/>
    <w:rsid w:val="00890838"/>
    <w:rsid w:val="0089091A"/>
    <w:rsid w:val="0089108A"/>
    <w:rsid w:val="00891463"/>
    <w:rsid w:val="00891CB9"/>
    <w:rsid w:val="00891CBC"/>
    <w:rsid w:val="00891FB0"/>
    <w:rsid w:val="0089215E"/>
    <w:rsid w:val="008922EC"/>
    <w:rsid w:val="008924C4"/>
    <w:rsid w:val="0089267F"/>
    <w:rsid w:val="0089285A"/>
    <w:rsid w:val="00892864"/>
    <w:rsid w:val="00892878"/>
    <w:rsid w:val="00892A95"/>
    <w:rsid w:val="00892D40"/>
    <w:rsid w:val="00892F27"/>
    <w:rsid w:val="00892F57"/>
    <w:rsid w:val="00893106"/>
    <w:rsid w:val="008933FC"/>
    <w:rsid w:val="008934CA"/>
    <w:rsid w:val="00893540"/>
    <w:rsid w:val="00893732"/>
    <w:rsid w:val="00893E62"/>
    <w:rsid w:val="008948B8"/>
    <w:rsid w:val="00895015"/>
    <w:rsid w:val="00895179"/>
    <w:rsid w:val="0089534F"/>
    <w:rsid w:val="00895354"/>
    <w:rsid w:val="0089550A"/>
    <w:rsid w:val="00895976"/>
    <w:rsid w:val="00895D43"/>
    <w:rsid w:val="00895DD3"/>
    <w:rsid w:val="00896414"/>
    <w:rsid w:val="00896428"/>
    <w:rsid w:val="00896A53"/>
    <w:rsid w:val="00896B12"/>
    <w:rsid w:val="00896C93"/>
    <w:rsid w:val="00896FF7"/>
    <w:rsid w:val="0089775E"/>
    <w:rsid w:val="008978A8"/>
    <w:rsid w:val="00897A8F"/>
    <w:rsid w:val="00897CD7"/>
    <w:rsid w:val="00897D6D"/>
    <w:rsid w:val="00897E3F"/>
    <w:rsid w:val="00897E51"/>
    <w:rsid w:val="00897EE1"/>
    <w:rsid w:val="008A01EF"/>
    <w:rsid w:val="008A02A2"/>
    <w:rsid w:val="008A0394"/>
    <w:rsid w:val="008A0539"/>
    <w:rsid w:val="008A0964"/>
    <w:rsid w:val="008A0A3D"/>
    <w:rsid w:val="008A0AED"/>
    <w:rsid w:val="008A0C32"/>
    <w:rsid w:val="008A0D6A"/>
    <w:rsid w:val="008A0EF7"/>
    <w:rsid w:val="008A1066"/>
    <w:rsid w:val="008A125A"/>
    <w:rsid w:val="008A125C"/>
    <w:rsid w:val="008A12C6"/>
    <w:rsid w:val="008A12DB"/>
    <w:rsid w:val="008A19D3"/>
    <w:rsid w:val="008A1E16"/>
    <w:rsid w:val="008A1ED0"/>
    <w:rsid w:val="008A2008"/>
    <w:rsid w:val="008A232A"/>
    <w:rsid w:val="008A28C2"/>
    <w:rsid w:val="008A2952"/>
    <w:rsid w:val="008A2C1C"/>
    <w:rsid w:val="008A2DEA"/>
    <w:rsid w:val="008A300B"/>
    <w:rsid w:val="008A3042"/>
    <w:rsid w:val="008A31AD"/>
    <w:rsid w:val="008A31E8"/>
    <w:rsid w:val="008A31F7"/>
    <w:rsid w:val="008A3450"/>
    <w:rsid w:val="008A3477"/>
    <w:rsid w:val="008A3538"/>
    <w:rsid w:val="008A38F2"/>
    <w:rsid w:val="008A3B88"/>
    <w:rsid w:val="008A4229"/>
    <w:rsid w:val="008A431B"/>
    <w:rsid w:val="008A43D8"/>
    <w:rsid w:val="008A44B6"/>
    <w:rsid w:val="008A4612"/>
    <w:rsid w:val="008A472F"/>
    <w:rsid w:val="008A4977"/>
    <w:rsid w:val="008A4D57"/>
    <w:rsid w:val="008A5077"/>
    <w:rsid w:val="008A5306"/>
    <w:rsid w:val="008A531E"/>
    <w:rsid w:val="008A53E6"/>
    <w:rsid w:val="008A5643"/>
    <w:rsid w:val="008A5BEF"/>
    <w:rsid w:val="008A5C16"/>
    <w:rsid w:val="008A615E"/>
    <w:rsid w:val="008A6926"/>
    <w:rsid w:val="008A6A68"/>
    <w:rsid w:val="008A6A80"/>
    <w:rsid w:val="008A759D"/>
    <w:rsid w:val="008A78BF"/>
    <w:rsid w:val="008A79F0"/>
    <w:rsid w:val="008A7C31"/>
    <w:rsid w:val="008B01D6"/>
    <w:rsid w:val="008B0618"/>
    <w:rsid w:val="008B0761"/>
    <w:rsid w:val="008B0C16"/>
    <w:rsid w:val="008B0E03"/>
    <w:rsid w:val="008B110B"/>
    <w:rsid w:val="008B12AF"/>
    <w:rsid w:val="008B140D"/>
    <w:rsid w:val="008B14D3"/>
    <w:rsid w:val="008B1836"/>
    <w:rsid w:val="008B1A1D"/>
    <w:rsid w:val="008B1B28"/>
    <w:rsid w:val="008B1D3D"/>
    <w:rsid w:val="008B1F69"/>
    <w:rsid w:val="008B1FC0"/>
    <w:rsid w:val="008B1FE2"/>
    <w:rsid w:val="008B2035"/>
    <w:rsid w:val="008B21E8"/>
    <w:rsid w:val="008B2488"/>
    <w:rsid w:val="008B2F2A"/>
    <w:rsid w:val="008B330F"/>
    <w:rsid w:val="008B3B65"/>
    <w:rsid w:val="008B3C2B"/>
    <w:rsid w:val="008B3EB8"/>
    <w:rsid w:val="008B4053"/>
    <w:rsid w:val="008B43D4"/>
    <w:rsid w:val="008B457E"/>
    <w:rsid w:val="008B4600"/>
    <w:rsid w:val="008B4650"/>
    <w:rsid w:val="008B49FB"/>
    <w:rsid w:val="008B4B14"/>
    <w:rsid w:val="008B4D0A"/>
    <w:rsid w:val="008B4D4E"/>
    <w:rsid w:val="008B4D8B"/>
    <w:rsid w:val="008B4DA4"/>
    <w:rsid w:val="008B4FF4"/>
    <w:rsid w:val="008B563C"/>
    <w:rsid w:val="008B59C9"/>
    <w:rsid w:val="008B5BFA"/>
    <w:rsid w:val="008B61AB"/>
    <w:rsid w:val="008B6359"/>
    <w:rsid w:val="008B64BF"/>
    <w:rsid w:val="008B65D8"/>
    <w:rsid w:val="008B6622"/>
    <w:rsid w:val="008B6F4B"/>
    <w:rsid w:val="008B7162"/>
    <w:rsid w:val="008B71F3"/>
    <w:rsid w:val="008B7302"/>
    <w:rsid w:val="008B7670"/>
    <w:rsid w:val="008B775E"/>
    <w:rsid w:val="008B786A"/>
    <w:rsid w:val="008B7EEF"/>
    <w:rsid w:val="008C01E9"/>
    <w:rsid w:val="008C05D6"/>
    <w:rsid w:val="008C06D4"/>
    <w:rsid w:val="008C07EB"/>
    <w:rsid w:val="008C0821"/>
    <w:rsid w:val="008C098E"/>
    <w:rsid w:val="008C0A56"/>
    <w:rsid w:val="008C0A72"/>
    <w:rsid w:val="008C0D7F"/>
    <w:rsid w:val="008C0DDC"/>
    <w:rsid w:val="008C0E2F"/>
    <w:rsid w:val="008C1395"/>
    <w:rsid w:val="008C1602"/>
    <w:rsid w:val="008C17E1"/>
    <w:rsid w:val="008C18B2"/>
    <w:rsid w:val="008C2087"/>
    <w:rsid w:val="008C20C8"/>
    <w:rsid w:val="008C2689"/>
    <w:rsid w:val="008C27BC"/>
    <w:rsid w:val="008C2932"/>
    <w:rsid w:val="008C2B05"/>
    <w:rsid w:val="008C2B8E"/>
    <w:rsid w:val="008C2D6D"/>
    <w:rsid w:val="008C2E6A"/>
    <w:rsid w:val="008C3327"/>
    <w:rsid w:val="008C3335"/>
    <w:rsid w:val="008C39C5"/>
    <w:rsid w:val="008C3AD3"/>
    <w:rsid w:val="008C3C77"/>
    <w:rsid w:val="008C44CD"/>
    <w:rsid w:val="008C4536"/>
    <w:rsid w:val="008C4692"/>
    <w:rsid w:val="008C4871"/>
    <w:rsid w:val="008C4FA6"/>
    <w:rsid w:val="008C4FB4"/>
    <w:rsid w:val="008C513F"/>
    <w:rsid w:val="008C51E3"/>
    <w:rsid w:val="008C5778"/>
    <w:rsid w:val="008C578F"/>
    <w:rsid w:val="008C5947"/>
    <w:rsid w:val="008C59E8"/>
    <w:rsid w:val="008C5AFE"/>
    <w:rsid w:val="008C5E9A"/>
    <w:rsid w:val="008C6168"/>
    <w:rsid w:val="008C650B"/>
    <w:rsid w:val="008C66C7"/>
    <w:rsid w:val="008C7199"/>
    <w:rsid w:val="008C71C2"/>
    <w:rsid w:val="008C75F1"/>
    <w:rsid w:val="008C7AD4"/>
    <w:rsid w:val="008C7B4F"/>
    <w:rsid w:val="008C7D69"/>
    <w:rsid w:val="008C7EC0"/>
    <w:rsid w:val="008C7F05"/>
    <w:rsid w:val="008C7FC5"/>
    <w:rsid w:val="008D0359"/>
    <w:rsid w:val="008D0441"/>
    <w:rsid w:val="008D0497"/>
    <w:rsid w:val="008D0562"/>
    <w:rsid w:val="008D07B8"/>
    <w:rsid w:val="008D0854"/>
    <w:rsid w:val="008D0A50"/>
    <w:rsid w:val="008D0A68"/>
    <w:rsid w:val="008D0C70"/>
    <w:rsid w:val="008D0C8B"/>
    <w:rsid w:val="008D1098"/>
    <w:rsid w:val="008D14CD"/>
    <w:rsid w:val="008D165F"/>
    <w:rsid w:val="008D19A7"/>
    <w:rsid w:val="008D1A08"/>
    <w:rsid w:val="008D1C35"/>
    <w:rsid w:val="008D1C99"/>
    <w:rsid w:val="008D2349"/>
    <w:rsid w:val="008D26CC"/>
    <w:rsid w:val="008D30FD"/>
    <w:rsid w:val="008D3196"/>
    <w:rsid w:val="008D3324"/>
    <w:rsid w:val="008D3406"/>
    <w:rsid w:val="008D3726"/>
    <w:rsid w:val="008D3870"/>
    <w:rsid w:val="008D3C8E"/>
    <w:rsid w:val="008D3D69"/>
    <w:rsid w:val="008D4368"/>
    <w:rsid w:val="008D4A26"/>
    <w:rsid w:val="008D4D1A"/>
    <w:rsid w:val="008D4DDC"/>
    <w:rsid w:val="008D53EE"/>
    <w:rsid w:val="008D5511"/>
    <w:rsid w:val="008D583D"/>
    <w:rsid w:val="008D5883"/>
    <w:rsid w:val="008D58A5"/>
    <w:rsid w:val="008D5930"/>
    <w:rsid w:val="008D5DE2"/>
    <w:rsid w:val="008D6084"/>
    <w:rsid w:val="008D6224"/>
    <w:rsid w:val="008D6611"/>
    <w:rsid w:val="008D6710"/>
    <w:rsid w:val="008D6717"/>
    <w:rsid w:val="008D6740"/>
    <w:rsid w:val="008D6891"/>
    <w:rsid w:val="008D6D9B"/>
    <w:rsid w:val="008D6E00"/>
    <w:rsid w:val="008D6F75"/>
    <w:rsid w:val="008D72E6"/>
    <w:rsid w:val="008D72F7"/>
    <w:rsid w:val="008D730D"/>
    <w:rsid w:val="008D7841"/>
    <w:rsid w:val="008D7C5A"/>
    <w:rsid w:val="008D7E6D"/>
    <w:rsid w:val="008D7E9C"/>
    <w:rsid w:val="008D7F16"/>
    <w:rsid w:val="008D7F91"/>
    <w:rsid w:val="008E003B"/>
    <w:rsid w:val="008E00D0"/>
    <w:rsid w:val="008E023F"/>
    <w:rsid w:val="008E051A"/>
    <w:rsid w:val="008E0776"/>
    <w:rsid w:val="008E077D"/>
    <w:rsid w:val="008E07DC"/>
    <w:rsid w:val="008E07FA"/>
    <w:rsid w:val="008E0C87"/>
    <w:rsid w:val="008E100F"/>
    <w:rsid w:val="008E11AE"/>
    <w:rsid w:val="008E155C"/>
    <w:rsid w:val="008E1A1F"/>
    <w:rsid w:val="008E1A29"/>
    <w:rsid w:val="008E1A64"/>
    <w:rsid w:val="008E1E73"/>
    <w:rsid w:val="008E1ED6"/>
    <w:rsid w:val="008E1FE4"/>
    <w:rsid w:val="008E2797"/>
    <w:rsid w:val="008E2910"/>
    <w:rsid w:val="008E29D6"/>
    <w:rsid w:val="008E2C06"/>
    <w:rsid w:val="008E2C0F"/>
    <w:rsid w:val="008E2CCE"/>
    <w:rsid w:val="008E2D9F"/>
    <w:rsid w:val="008E3028"/>
    <w:rsid w:val="008E3389"/>
    <w:rsid w:val="008E3558"/>
    <w:rsid w:val="008E35BF"/>
    <w:rsid w:val="008E3730"/>
    <w:rsid w:val="008E3756"/>
    <w:rsid w:val="008E3B46"/>
    <w:rsid w:val="008E46FA"/>
    <w:rsid w:val="008E4E60"/>
    <w:rsid w:val="008E52A0"/>
    <w:rsid w:val="008E55E1"/>
    <w:rsid w:val="008E6144"/>
    <w:rsid w:val="008E6A3D"/>
    <w:rsid w:val="008E6B33"/>
    <w:rsid w:val="008E6D8A"/>
    <w:rsid w:val="008E77A1"/>
    <w:rsid w:val="008E78E9"/>
    <w:rsid w:val="008E7BE3"/>
    <w:rsid w:val="008E7C9D"/>
    <w:rsid w:val="008F022F"/>
    <w:rsid w:val="008F0554"/>
    <w:rsid w:val="008F06A2"/>
    <w:rsid w:val="008F06A7"/>
    <w:rsid w:val="008F094B"/>
    <w:rsid w:val="008F0B33"/>
    <w:rsid w:val="008F0CBB"/>
    <w:rsid w:val="008F0CD7"/>
    <w:rsid w:val="008F0D5D"/>
    <w:rsid w:val="008F10CE"/>
    <w:rsid w:val="008F15EA"/>
    <w:rsid w:val="008F16D5"/>
    <w:rsid w:val="008F18ED"/>
    <w:rsid w:val="008F21EF"/>
    <w:rsid w:val="008F27C7"/>
    <w:rsid w:val="008F283E"/>
    <w:rsid w:val="008F286B"/>
    <w:rsid w:val="008F28F2"/>
    <w:rsid w:val="008F2FC0"/>
    <w:rsid w:val="008F327B"/>
    <w:rsid w:val="008F3609"/>
    <w:rsid w:val="008F3AD8"/>
    <w:rsid w:val="008F3DCC"/>
    <w:rsid w:val="008F3E4E"/>
    <w:rsid w:val="008F4282"/>
    <w:rsid w:val="008F440F"/>
    <w:rsid w:val="008F4484"/>
    <w:rsid w:val="008F4787"/>
    <w:rsid w:val="008F4C2B"/>
    <w:rsid w:val="008F4C6F"/>
    <w:rsid w:val="008F4D3D"/>
    <w:rsid w:val="008F4E79"/>
    <w:rsid w:val="008F4E88"/>
    <w:rsid w:val="008F50A6"/>
    <w:rsid w:val="008F50E2"/>
    <w:rsid w:val="008F5148"/>
    <w:rsid w:val="008F51FC"/>
    <w:rsid w:val="008F5280"/>
    <w:rsid w:val="008F554E"/>
    <w:rsid w:val="008F5A1D"/>
    <w:rsid w:val="008F5CA9"/>
    <w:rsid w:val="008F5EE2"/>
    <w:rsid w:val="008F62DB"/>
    <w:rsid w:val="008F64A9"/>
    <w:rsid w:val="008F6697"/>
    <w:rsid w:val="008F677C"/>
    <w:rsid w:val="008F6885"/>
    <w:rsid w:val="008F68C6"/>
    <w:rsid w:val="008F6959"/>
    <w:rsid w:val="008F6979"/>
    <w:rsid w:val="008F6A1D"/>
    <w:rsid w:val="008F6E57"/>
    <w:rsid w:val="008F71DC"/>
    <w:rsid w:val="008F7250"/>
    <w:rsid w:val="008F7297"/>
    <w:rsid w:val="008F7347"/>
    <w:rsid w:val="008F73EF"/>
    <w:rsid w:val="008F759F"/>
    <w:rsid w:val="008F7B9A"/>
    <w:rsid w:val="008F7FF9"/>
    <w:rsid w:val="009001F7"/>
    <w:rsid w:val="0090044F"/>
    <w:rsid w:val="009008BD"/>
    <w:rsid w:val="00900931"/>
    <w:rsid w:val="00900D1F"/>
    <w:rsid w:val="00901348"/>
    <w:rsid w:val="009016F1"/>
    <w:rsid w:val="0090177D"/>
    <w:rsid w:val="00901A42"/>
    <w:rsid w:val="00901C86"/>
    <w:rsid w:val="00901CD1"/>
    <w:rsid w:val="00901D90"/>
    <w:rsid w:val="0090227A"/>
    <w:rsid w:val="009026C9"/>
    <w:rsid w:val="00902DB3"/>
    <w:rsid w:val="00902F00"/>
    <w:rsid w:val="009031C1"/>
    <w:rsid w:val="009031E8"/>
    <w:rsid w:val="00903B1A"/>
    <w:rsid w:val="00903B6D"/>
    <w:rsid w:val="00903D7B"/>
    <w:rsid w:val="00903E50"/>
    <w:rsid w:val="00903F14"/>
    <w:rsid w:val="009040AA"/>
    <w:rsid w:val="009040CD"/>
    <w:rsid w:val="0090461D"/>
    <w:rsid w:val="00904EB7"/>
    <w:rsid w:val="00904F14"/>
    <w:rsid w:val="00905031"/>
    <w:rsid w:val="00905102"/>
    <w:rsid w:val="009052C0"/>
    <w:rsid w:val="009052F1"/>
    <w:rsid w:val="009053B9"/>
    <w:rsid w:val="0090567B"/>
    <w:rsid w:val="00905730"/>
    <w:rsid w:val="00905BEE"/>
    <w:rsid w:val="00905F3C"/>
    <w:rsid w:val="00905FE0"/>
    <w:rsid w:val="00906864"/>
    <w:rsid w:val="0090692F"/>
    <w:rsid w:val="00906C3D"/>
    <w:rsid w:val="00907508"/>
    <w:rsid w:val="00907749"/>
    <w:rsid w:val="00907A52"/>
    <w:rsid w:val="009103F1"/>
    <w:rsid w:val="00910716"/>
    <w:rsid w:val="00910751"/>
    <w:rsid w:val="0091093A"/>
    <w:rsid w:val="00910990"/>
    <w:rsid w:val="00910B1C"/>
    <w:rsid w:val="009112E6"/>
    <w:rsid w:val="009114EE"/>
    <w:rsid w:val="009116AD"/>
    <w:rsid w:val="009116DB"/>
    <w:rsid w:val="00911742"/>
    <w:rsid w:val="00911769"/>
    <w:rsid w:val="0091198C"/>
    <w:rsid w:val="00911A16"/>
    <w:rsid w:val="00911B2D"/>
    <w:rsid w:val="00911D08"/>
    <w:rsid w:val="00911D25"/>
    <w:rsid w:val="00911D99"/>
    <w:rsid w:val="00912881"/>
    <w:rsid w:val="00912AD2"/>
    <w:rsid w:val="00912B89"/>
    <w:rsid w:val="00912CD3"/>
    <w:rsid w:val="00912D89"/>
    <w:rsid w:val="009131EE"/>
    <w:rsid w:val="009133EF"/>
    <w:rsid w:val="00913677"/>
    <w:rsid w:val="00913AD8"/>
    <w:rsid w:val="00913D19"/>
    <w:rsid w:val="00913E88"/>
    <w:rsid w:val="0091427F"/>
    <w:rsid w:val="009142C6"/>
    <w:rsid w:val="009144AB"/>
    <w:rsid w:val="00914525"/>
    <w:rsid w:val="0091462E"/>
    <w:rsid w:val="00914A1F"/>
    <w:rsid w:val="00914AA4"/>
    <w:rsid w:val="00914C42"/>
    <w:rsid w:val="00914C9C"/>
    <w:rsid w:val="009152CB"/>
    <w:rsid w:val="0091580F"/>
    <w:rsid w:val="009158DF"/>
    <w:rsid w:val="0091590E"/>
    <w:rsid w:val="00915EB3"/>
    <w:rsid w:val="00916382"/>
    <w:rsid w:val="00916764"/>
    <w:rsid w:val="00916834"/>
    <w:rsid w:val="00916905"/>
    <w:rsid w:val="00916BCF"/>
    <w:rsid w:val="0091705E"/>
    <w:rsid w:val="0091707E"/>
    <w:rsid w:val="009170D3"/>
    <w:rsid w:val="00917241"/>
    <w:rsid w:val="00917249"/>
    <w:rsid w:val="0091727B"/>
    <w:rsid w:val="0091732D"/>
    <w:rsid w:val="0091745D"/>
    <w:rsid w:val="00917B5E"/>
    <w:rsid w:val="00917C87"/>
    <w:rsid w:val="00917D0E"/>
    <w:rsid w:val="00917E3D"/>
    <w:rsid w:val="00920540"/>
    <w:rsid w:val="00920546"/>
    <w:rsid w:val="009205A4"/>
    <w:rsid w:val="00920B92"/>
    <w:rsid w:val="00920F57"/>
    <w:rsid w:val="00921411"/>
    <w:rsid w:val="00921449"/>
    <w:rsid w:val="009218A6"/>
    <w:rsid w:val="009219B5"/>
    <w:rsid w:val="00921B1C"/>
    <w:rsid w:val="00921B4E"/>
    <w:rsid w:val="00921C8C"/>
    <w:rsid w:val="00921DFD"/>
    <w:rsid w:val="00921E43"/>
    <w:rsid w:val="00921EE7"/>
    <w:rsid w:val="00921F13"/>
    <w:rsid w:val="00921FDD"/>
    <w:rsid w:val="00922379"/>
    <w:rsid w:val="00922550"/>
    <w:rsid w:val="00922660"/>
    <w:rsid w:val="00922B08"/>
    <w:rsid w:val="00922BD0"/>
    <w:rsid w:val="00922C1B"/>
    <w:rsid w:val="00922CBB"/>
    <w:rsid w:val="00923393"/>
    <w:rsid w:val="00923921"/>
    <w:rsid w:val="00923981"/>
    <w:rsid w:val="00923A40"/>
    <w:rsid w:val="00923CCD"/>
    <w:rsid w:val="00923CD6"/>
    <w:rsid w:val="00923FFF"/>
    <w:rsid w:val="009241E5"/>
    <w:rsid w:val="009245C3"/>
    <w:rsid w:val="009247D8"/>
    <w:rsid w:val="0092496B"/>
    <w:rsid w:val="00924B49"/>
    <w:rsid w:val="00924BB6"/>
    <w:rsid w:val="00924D79"/>
    <w:rsid w:val="00924DFE"/>
    <w:rsid w:val="009255EB"/>
    <w:rsid w:val="00925652"/>
    <w:rsid w:val="00925772"/>
    <w:rsid w:val="00925EA0"/>
    <w:rsid w:val="009260F5"/>
    <w:rsid w:val="00926150"/>
    <w:rsid w:val="00926221"/>
    <w:rsid w:val="009267BF"/>
    <w:rsid w:val="00926A89"/>
    <w:rsid w:val="00926B1B"/>
    <w:rsid w:val="00926D7D"/>
    <w:rsid w:val="00927A7F"/>
    <w:rsid w:val="00927BD8"/>
    <w:rsid w:val="00927C36"/>
    <w:rsid w:val="00927F6A"/>
    <w:rsid w:val="00930017"/>
    <w:rsid w:val="00930297"/>
    <w:rsid w:val="00930413"/>
    <w:rsid w:val="009304ED"/>
    <w:rsid w:val="0093064D"/>
    <w:rsid w:val="0093083B"/>
    <w:rsid w:val="00930CD3"/>
    <w:rsid w:val="00931560"/>
    <w:rsid w:val="009317F7"/>
    <w:rsid w:val="0093183F"/>
    <w:rsid w:val="00931850"/>
    <w:rsid w:val="00931990"/>
    <w:rsid w:val="00931C2C"/>
    <w:rsid w:val="0093220A"/>
    <w:rsid w:val="00932299"/>
    <w:rsid w:val="00932326"/>
    <w:rsid w:val="0093234A"/>
    <w:rsid w:val="00932554"/>
    <w:rsid w:val="0093284D"/>
    <w:rsid w:val="009329EE"/>
    <w:rsid w:val="00932B0C"/>
    <w:rsid w:val="00932D3C"/>
    <w:rsid w:val="00932DED"/>
    <w:rsid w:val="009331EA"/>
    <w:rsid w:val="009336CF"/>
    <w:rsid w:val="00933732"/>
    <w:rsid w:val="009337C6"/>
    <w:rsid w:val="00933BEE"/>
    <w:rsid w:val="00933DDB"/>
    <w:rsid w:val="009341C8"/>
    <w:rsid w:val="00934274"/>
    <w:rsid w:val="00934640"/>
    <w:rsid w:val="00934671"/>
    <w:rsid w:val="009347B4"/>
    <w:rsid w:val="00934ADB"/>
    <w:rsid w:val="00934CF8"/>
    <w:rsid w:val="00934DE7"/>
    <w:rsid w:val="00934E7D"/>
    <w:rsid w:val="00934EB8"/>
    <w:rsid w:val="00935561"/>
    <w:rsid w:val="0093570B"/>
    <w:rsid w:val="00935830"/>
    <w:rsid w:val="00935962"/>
    <w:rsid w:val="00935A91"/>
    <w:rsid w:val="00935AD9"/>
    <w:rsid w:val="00936145"/>
    <w:rsid w:val="009363B5"/>
    <w:rsid w:val="00936592"/>
    <w:rsid w:val="009367D8"/>
    <w:rsid w:val="009368A6"/>
    <w:rsid w:val="00936A09"/>
    <w:rsid w:val="00936A6C"/>
    <w:rsid w:val="00936BF1"/>
    <w:rsid w:val="00936D68"/>
    <w:rsid w:val="009372FC"/>
    <w:rsid w:val="0093741E"/>
    <w:rsid w:val="009376D1"/>
    <w:rsid w:val="00937BF6"/>
    <w:rsid w:val="00937C43"/>
    <w:rsid w:val="00937D8D"/>
    <w:rsid w:val="009401D3"/>
    <w:rsid w:val="009404AB"/>
    <w:rsid w:val="009404FF"/>
    <w:rsid w:val="00940702"/>
    <w:rsid w:val="009407C5"/>
    <w:rsid w:val="00940A91"/>
    <w:rsid w:val="00940AA8"/>
    <w:rsid w:val="00940AF7"/>
    <w:rsid w:val="00940BE7"/>
    <w:rsid w:val="009412C7"/>
    <w:rsid w:val="0094155E"/>
    <w:rsid w:val="00941868"/>
    <w:rsid w:val="00941ABB"/>
    <w:rsid w:val="00941B9F"/>
    <w:rsid w:val="00942003"/>
    <w:rsid w:val="009420A1"/>
    <w:rsid w:val="0094228A"/>
    <w:rsid w:val="00942354"/>
    <w:rsid w:val="00942420"/>
    <w:rsid w:val="00942523"/>
    <w:rsid w:val="0094266F"/>
    <w:rsid w:val="0094287B"/>
    <w:rsid w:val="00942993"/>
    <w:rsid w:val="00942D08"/>
    <w:rsid w:val="00942F07"/>
    <w:rsid w:val="00943105"/>
    <w:rsid w:val="009434DD"/>
    <w:rsid w:val="0094382E"/>
    <w:rsid w:val="00944072"/>
    <w:rsid w:val="009445E0"/>
    <w:rsid w:val="0094463C"/>
    <w:rsid w:val="00944F33"/>
    <w:rsid w:val="00944FA0"/>
    <w:rsid w:val="0094513E"/>
    <w:rsid w:val="00945266"/>
    <w:rsid w:val="0094554E"/>
    <w:rsid w:val="00945703"/>
    <w:rsid w:val="00945909"/>
    <w:rsid w:val="00945BC8"/>
    <w:rsid w:val="00945E56"/>
    <w:rsid w:val="0094690E"/>
    <w:rsid w:val="00946BC2"/>
    <w:rsid w:val="00946C28"/>
    <w:rsid w:val="0094707D"/>
    <w:rsid w:val="009472D7"/>
    <w:rsid w:val="009475CF"/>
    <w:rsid w:val="00947B3D"/>
    <w:rsid w:val="00947B60"/>
    <w:rsid w:val="00947C22"/>
    <w:rsid w:val="00947C57"/>
    <w:rsid w:val="0095009C"/>
    <w:rsid w:val="00950230"/>
    <w:rsid w:val="009504AE"/>
    <w:rsid w:val="0095055C"/>
    <w:rsid w:val="009506F2"/>
    <w:rsid w:val="00950755"/>
    <w:rsid w:val="00950766"/>
    <w:rsid w:val="00950923"/>
    <w:rsid w:val="00950C14"/>
    <w:rsid w:val="009510E7"/>
    <w:rsid w:val="0095111B"/>
    <w:rsid w:val="0095121E"/>
    <w:rsid w:val="009512B5"/>
    <w:rsid w:val="0095142B"/>
    <w:rsid w:val="00951434"/>
    <w:rsid w:val="00951494"/>
    <w:rsid w:val="009514E7"/>
    <w:rsid w:val="00951782"/>
    <w:rsid w:val="009517F4"/>
    <w:rsid w:val="00951965"/>
    <w:rsid w:val="00951CE6"/>
    <w:rsid w:val="00951CF0"/>
    <w:rsid w:val="00951D98"/>
    <w:rsid w:val="00952160"/>
    <w:rsid w:val="009522DF"/>
    <w:rsid w:val="009523EA"/>
    <w:rsid w:val="0095266F"/>
    <w:rsid w:val="00952B29"/>
    <w:rsid w:val="00953169"/>
    <w:rsid w:val="00953625"/>
    <w:rsid w:val="009536CB"/>
    <w:rsid w:val="00953C04"/>
    <w:rsid w:val="00953D00"/>
    <w:rsid w:val="00953E72"/>
    <w:rsid w:val="00953F59"/>
    <w:rsid w:val="009546F9"/>
    <w:rsid w:val="00954751"/>
    <w:rsid w:val="00954AD6"/>
    <w:rsid w:val="00954CD6"/>
    <w:rsid w:val="00954D1C"/>
    <w:rsid w:val="00954E80"/>
    <w:rsid w:val="00954ED4"/>
    <w:rsid w:val="00955273"/>
    <w:rsid w:val="0095560C"/>
    <w:rsid w:val="009557CE"/>
    <w:rsid w:val="0095588E"/>
    <w:rsid w:val="0095591B"/>
    <w:rsid w:val="0095591C"/>
    <w:rsid w:val="00955B2B"/>
    <w:rsid w:val="00955DFD"/>
    <w:rsid w:val="00956009"/>
    <w:rsid w:val="009560C7"/>
    <w:rsid w:val="0095655D"/>
    <w:rsid w:val="0095678B"/>
    <w:rsid w:val="00956A36"/>
    <w:rsid w:val="00956D19"/>
    <w:rsid w:val="00956D8F"/>
    <w:rsid w:val="009570F3"/>
    <w:rsid w:val="00957483"/>
    <w:rsid w:val="0095767B"/>
    <w:rsid w:val="009576E4"/>
    <w:rsid w:val="00957774"/>
    <w:rsid w:val="009578B3"/>
    <w:rsid w:val="00957A35"/>
    <w:rsid w:val="00957C63"/>
    <w:rsid w:val="00957C98"/>
    <w:rsid w:val="00957D10"/>
    <w:rsid w:val="00957E7F"/>
    <w:rsid w:val="0096015E"/>
    <w:rsid w:val="009602AB"/>
    <w:rsid w:val="009603C4"/>
    <w:rsid w:val="00960449"/>
    <w:rsid w:val="009607FD"/>
    <w:rsid w:val="00960813"/>
    <w:rsid w:val="00960900"/>
    <w:rsid w:val="00960947"/>
    <w:rsid w:val="00960E04"/>
    <w:rsid w:val="00961169"/>
    <w:rsid w:val="00961175"/>
    <w:rsid w:val="00961250"/>
    <w:rsid w:val="0096138A"/>
    <w:rsid w:val="0096139B"/>
    <w:rsid w:val="009616C2"/>
    <w:rsid w:val="00961754"/>
    <w:rsid w:val="009618A0"/>
    <w:rsid w:val="00961A1A"/>
    <w:rsid w:val="00961A4C"/>
    <w:rsid w:val="00961F8C"/>
    <w:rsid w:val="009620B0"/>
    <w:rsid w:val="009621A5"/>
    <w:rsid w:val="0096222F"/>
    <w:rsid w:val="009623CA"/>
    <w:rsid w:val="0096287B"/>
    <w:rsid w:val="009628F7"/>
    <w:rsid w:val="00963410"/>
    <w:rsid w:val="009634EB"/>
    <w:rsid w:val="009637FD"/>
    <w:rsid w:val="00963D43"/>
    <w:rsid w:val="00963DD1"/>
    <w:rsid w:val="0096411E"/>
    <w:rsid w:val="0096416C"/>
    <w:rsid w:val="009645DA"/>
    <w:rsid w:val="00964644"/>
    <w:rsid w:val="00964AF3"/>
    <w:rsid w:val="00964B17"/>
    <w:rsid w:val="00964ECE"/>
    <w:rsid w:val="00965281"/>
    <w:rsid w:val="0096535C"/>
    <w:rsid w:val="00965706"/>
    <w:rsid w:val="009658AB"/>
    <w:rsid w:val="00965BD5"/>
    <w:rsid w:val="00965C26"/>
    <w:rsid w:val="00965C39"/>
    <w:rsid w:val="00965CE0"/>
    <w:rsid w:val="00965E31"/>
    <w:rsid w:val="00966264"/>
    <w:rsid w:val="00966528"/>
    <w:rsid w:val="009666CE"/>
    <w:rsid w:val="00966A50"/>
    <w:rsid w:val="00966B7E"/>
    <w:rsid w:val="00966CA6"/>
    <w:rsid w:val="00966ED7"/>
    <w:rsid w:val="00967212"/>
    <w:rsid w:val="00967546"/>
    <w:rsid w:val="009677D8"/>
    <w:rsid w:val="00967ADB"/>
    <w:rsid w:val="00967B0B"/>
    <w:rsid w:val="00967CBE"/>
    <w:rsid w:val="0097010A"/>
    <w:rsid w:val="009706D4"/>
    <w:rsid w:val="00970AFB"/>
    <w:rsid w:val="00970B6A"/>
    <w:rsid w:val="00970CC4"/>
    <w:rsid w:val="00970D7B"/>
    <w:rsid w:val="0097115F"/>
    <w:rsid w:val="00971931"/>
    <w:rsid w:val="00971F72"/>
    <w:rsid w:val="0097262C"/>
    <w:rsid w:val="0097269E"/>
    <w:rsid w:val="00972956"/>
    <w:rsid w:val="00972B1E"/>
    <w:rsid w:val="00972B62"/>
    <w:rsid w:val="00972B93"/>
    <w:rsid w:val="00972C5B"/>
    <w:rsid w:val="00972D49"/>
    <w:rsid w:val="00972F49"/>
    <w:rsid w:val="00973700"/>
    <w:rsid w:val="0097388C"/>
    <w:rsid w:val="00973960"/>
    <w:rsid w:val="00973B72"/>
    <w:rsid w:val="00973C50"/>
    <w:rsid w:val="00973D1C"/>
    <w:rsid w:val="009742E3"/>
    <w:rsid w:val="00974475"/>
    <w:rsid w:val="0097504C"/>
    <w:rsid w:val="00975106"/>
    <w:rsid w:val="009751CF"/>
    <w:rsid w:val="0097528A"/>
    <w:rsid w:val="0097539B"/>
    <w:rsid w:val="00975A5F"/>
    <w:rsid w:val="00975C91"/>
    <w:rsid w:val="00975D72"/>
    <w:rsid w:val="00976270"/>
    <w:rsid w:val="009766A4"/>
    <w:rsid w:val="00976B6F"/>
    <w:rsid w:val="00976B89"/>
    <w:rsid w:val="00976C69"/>
    <w:rsid w:val="00977101"/>
    <w:rsid w:val="00977318"/>
    <w:rsid w:val="0097734B"/>
    <w:rsid w:val="0097757C"/>
    <w:rsid w:val="009778BB"/>
    <w:rsid w:val="00977BA8"/>
    <w:rsid w:val="00977CF9"/>
    <w:rsid w:val="00977EE5"/>
    <w:rsid w:val="0098050F"/>
    <w:rsid w:val="0098053B"/>
    <w:rsid w:val="009807C6"/>
    <w:rsid w:val="00980ACA"/>
    <w:rsid w:val="00980D2B"/>
    <w:rsid w:val="00980F14"/>
    <w:rsid w:val="00980F7D"/>
    <w:rsid w:val="0098125C"/>
    <w:rsid w:val="0098146B"/>
    <w:rsid w:val="00981865"/>
    <w:rsid w:val="00981877"/>
    <w:rsid w:val="0098190B"/>
    <w:rsid w:val="009828BD"/>
    <w:rsid w:val="009829FD"/>
    <w:rsid w:val="00982A6F"/>
    <w:rsid w:val="00982F90"/>
    <w:rsid w:val="009830D2"/>
    <w:rsid w:val="009831DC"/>
    <w:rsid w:val="00983689"/>
    <w:rsid w:val="00983984"/>
    <w:rsid w:val="00983AA4"/>
    <w:rsid w:val="00983BA8"/>
    <w:rsid w:val="00983C3B"/>
    <w:rsid w:val="0098416D"/>
    <w:rsid w:val="0098453D"/>
    <w:rsid w:val="00984A38"/>
    <w:rsid w:val="00984B7C"/>
    <w:rsid w:val="00984DC5"/>
    <w:rsid w:val="00984DFF"/>
    <w:rsid w:val="009850E7"/>
    <w:rsid w:val="00985176"/>
    <w:rsid w:val="0098522B"/>
    <w:rsid w:val="00985449"/>
    <w:rsid w:val="009854C1"/>
    <w:rsid w:val="009854FC"/>
    <w:rsid w:val="0098555E"/>
    <w:rsid w:val="009856E1"/>
    <w:rsid w:val="009857FB"/>
    <w:rsid w:val="00985A12"/>
    <w:rsid w:val="00985D14"/>
    <w:rsid w:val="00986423"/>
    <w:rsid w:val="009864B5"/>
    <w:rsid w:val="009866B2"/>
    <w:rsid w:val="00986894"/>
    <w:rsid w:val="00986D0E"/>
    <w:rsid w:val="00986D4C"/>
    <w:rsid w:val="00986D92"/>
    <w:rsid w:val="00986E15"/>
    <w:rsid w:val="009871C5"/>
    <w:rsid w:val="00987366"/>
    <w:rsid w:val="0098742C"/>
    <w:rsid w:val="009875B0"/>
    <w:rsid w:val="0098765F"/>
    <w:rsid w:val="00987688"/>
    <w:rsid w:val="00987A47"/>
    <w:rsid w:val="00987C32"/>
    <w:rsid w:val="00987DFA"/>
    <w:rsid w:val="009900E6"/>
    <w:rsid w:val="00990395"/>
    <w:rsid w:val="00990444"/>
    <w:rsid w:val="00990B6D"/>
    <w:rsid w:val="00990DDE"/>
    <w:rsid w:val="00990E1E"/>
    <w:rsid w:val="00991123"/>
    <w:rsid w:val="0099117B"/>
    <w:rsid w:val="00991550"/>
    <w:rsid w:val="0099181B"/>
    <w:rsid w:val="0099186C"/>
    <w:rsid w:val="00991EF4"/>
    <w:rsid w:val="00992E6A"/>
    <w:rsid w:val="009935F6"/>
    <w:rsid w:val="00993664"/>
    <w:rsid w:val="00993756"/>
    <w:rsid w:val="00993765"/>
    <w:rsid w:val="00993845"/>
    <w:rsid w:val="00993879"/>
    <w:rsid w:val="00993AB8"/>
    <w:rsid w:val="00993ACA"/>
    <w:rsid w:val="00993DAE"/>
    <w:rsid w:val="00993DBB"/>
    <w:rsid w:val="00993DD1"/>
    <w:rsid w:val="009942BA"/>
    <w:rsid w:val="0099462D"/>
    <w:rsid w:val="00994EAF"/>
    <w:rsid w:val="00994F6E"/>
    <w:rsid w:val="00995139"/>
    <w:rsid w:val="009953FE"/>
    <w:rsid w:val="00995467"/>
    <w:rsid w:val="00995585"/>
    <w:rsid w:val="009959E3"/>
    <w:rsid w:val="00995B27"/>
    <w:rsid w:val="00995D11"/>
    <w:rsid w:val="0099603B"/>
    <w:rsid w:val="0099607E"/>
    <w:rsid w:val="0099633F"/>
    <w:rsid w:val="00996446"/>
    <w:rsid w:val="00996B16"/>
    <w:rsid w:val="00997040"/>
    <w:rsid w:val="0099704E"/>
    <w:rsid w:val="0099721E"/>
    <w:rsid w:val="00997271"/>
    <w:rsid w:val="009972B8"/>
    <w:rsid w:val="00997461"/>
    <w:rsid w:val="00997836"/>
    <w:rsid w:val="00997A4A"/>
    <w:rsid w:val="00997B7F"/>
    <w:rsid w:val="00997BE4"/>
    <w:rsid w:val="00997DD4"/>
    <w:rsid w:val="00997FA2"/>
    <w:rsid w:val="009A006A"/>
    <w:rsid w:val="009A030A"/>
    <w:rsid w:val="009A0310"/>
    <w:rsid w:val="009A082E"/>
    <w:rsid w:val="009A089D"/>
    <w:rsid w:val="009A0B18"/>
    <w:rsid w:val="009A0B30"/>
    <w:rsid w:val="009A0B77"/>
    <w:rsid w:val="009A0FBA"/>
    <w:rsid w:val="009A105A"/>
    <w:rsid w:val="009A1616"/>
    <w:rsid w:val="009A1781"/>
    <w:rsid w:val="009A1DFB"/>
    <w:rsid w:val="009A1E37"/>
    <w:rsid w:val="009A2131"/>
    <w:rsid w:val="009A2189"/>
    <w:rsid w:val="009A228A"/>
    <w:rsid w:val="009A229B"/>
    <w:rsid w:val="009A2413"/>
    <w:rsid w:val="009A253C"/>
    <w:rsid w:val="009A2627"/>
    <w:rsid w:val="009A2822"/>
    <w:rsid w:val="009A28F9"/>
    <w:rsid w:val="009A2E7A"/>
    <w:rsid w:val="009A2F7F"/>
    <w:rsid w:val="009A347B"/>
    <w:rsid w:val="009A39B3"/>
    <w:rsid w:val="009A3A46"/>
    <w:rsid w:val="009A3CDB"/>
    <w:rsid w:val="009A440D"/>
    <w:rsid w:val="009A5082"/>
    <w:rsid w:val="009A5178"/>
    <w:rsid w:val="009A52AC"/>
    <w:rsid w:val="009A544C"/>
    <w:rsid w:val="009A5451"/>
    <w:rsid w:val="009A5D79"/>
    <w:rsid w:val="009A5FF3"/>
    <w:rsid w:val="009A608A"/>
    <w:rsid w:val="009A62E0"/>
    <w:rsid w:val="009A6354"/>
    <w:rsid w:val="009A64BF"/>
    <w:rsid w:val="009A657A"/>
    <w:rsid w:val="009A6622"/>
    <w:rsid w:val="009A6784"/>
    <w:rsid w:val="009A69D0"/>
    <w:rsid w:val="009A6BD5"/>
    <w:rsid w:val="009A6C4B"/>
    <w:rsid w:val="009A6DE2"/>
    <w:rsid w:val="009A6E4C"/>
    <w:rsid w:val="009A73F7"/>
    <w:rsid w:val="009A74C3"/>
    <w:rsid w:val="009A7C67"/>
    <w:rsid w:val="009A7D1C"/>
    <w:rsid w:val="009B0196"/>
    <w:rsid w:val="009B0497"/>
    <w:rsid w:val="009B0580"/>
    <w:rsid w:val="009B05FE"/>
    <w:rsid w:val="009B0701"/>
    <w:rsid w:val="009B0714"/>
    <w:rsid w:val="009B0C7D"/>
    <w:rsid w:val="009B0D6C"/>
    <w:rsid w:val="009B0ED2"/>
    <w:rsid w:val="009B0F6A"/>
    <w:rsid w:val="009B112A"/>
    <w:rsid w:val="009B11AB"/>
    <w:rsid w:val="009B129D"/>
    <w:rsid w:val="009B1335"/>
    <w:rsid w:val="009B13E4"/>
    <w:rsid w:val="009B14D7"/>
    <w:rsid w:val="009B1665"/>
    <w:rsid w:val="009B17B6"/>
    <w:rsid w:val="009B1833"/>
    <w:rsid w:val="009B18A0"/>
    <w:rsid w:val="009B1B9A"/>
    <w:rsid w:val="009B241F"/>
    <w:rsid w:val="009B27B5"/>
    <w:rsid w:val="009B2A94"/>
    <w:rsid w:val="009B2EE5"/>
    <w:rsid w:val="009B2F77"/>
    <w:rsid w:val="009B31D6"/>
    <w:rsid w:val="009B385E"/>
    <w:rsid w:val="009B3AE9"/>
    <w:rsid w:val="009B3DF0"/>
    <w:rsid w:val="009B4007"/>
    <w:rsid w:val="009B41AE"/>
    <w:rsid w:val="009B4456"/>
    <w:rsid w:val="009B46AC"/>
    <w:rsid w:val="009B472B"/>
    <w:rsid w:val="009B4990"/>
    <w:rsid w:val="009B4A9A"/>
    <w:rsid w:val="009B4E07"/>
    <w:rsid w:val="009B5885"/>
    <w:rsid w:val="009B58DD"/>
    <w:rsid w:val="009B5A7E"/>
    <w:rsid w:val="009B5C61"/>
    <w:rsid w:val="009B5CA5"/>
    <w:rsid w:val="009B5EB0"/>
    <w:rsid w:val="009B5F86"/>
    <w:rsid w:val="009B60FF"/>
    <w:rsid w:val="009B62F2"/>
    <w:rsid w:val="009B649A"/>
    <w:rsid w:val="009B68A2"/>
    <w:rsid w:val="009B68A3"/>
    <w:rsid w:val="009B69D6"/>
    <w:rsid w:val="009B6AAC"/>
    <w:rsid w:val="009B6C24"/>
    <w:rsid w:val="009B6C95"/>
    <w:rsid w:val="009B6D6F"/>
    <w:rsid w:val="009B6DAE"/>
    <w:rsid w:val="009B6DC3"/>
    <w:rsid w:val="009B6E93"/>
    <w:rsid w:val="009B6F45"/>
    <w:rsid w:val="009B6F5B"/>
    <w:rsid w:val="009B702A"/>
    <w:rsid w:val="009B7031"/>
    <w:rsid w:val="009B7729"/>
    <w:rsid w:val="009B7ECA"/>
    <w:rsid w:val="009C01F0"/>
    <w:rsid w:val="009C0292"/>
    <w:rsid w:val="009C02A1"/>
    <w:rsid w:val="009C02AF"/>
    <w:rsid w:val="009C0303"/>
    <w:rsid w:val="009C050C"/>
    <w:rsid w:val="009C0637"/>
    <w:rsid w:val="009C0660"/>
    <w:rsid w:val="009C0693"/>
    <w:rsid w:val="009C0E41"/>
    <w:rsid w:val="009C0ECF"/>
    <w:rsid w:val="009C0F02"/>
    <w:rsid w:val="009C1268"/>
    <w:rsid w:val="009C172E"/>
    <w:rsid w:val="009C18BB"/>
    <w:rsid w:val="009C18BE"/>
    <w:rsid w:val="009C1904"/>
    <w:rsid w:val="009C1AD8"/>
    <w:rsid w:val="009C1DA9"/>
    <w:rsid w:val="009C1E7C"/>
    <w:rsid w:val="009C1EFA"/>
    <w:rsid w:val="009C1FBF"/>
    <w:rsid w:val="009C1FD9"/>
    <w:rsid w:val="009C21E0"/>
    <w:rsid w:val="009C256D"/>
    <w:rsid w:val="009C2686"/>
    <w:rsid w:val="009C2D94"/>
    <w:rsid w:val="009C3555"/>
    <w:rsid w:val="009C3562"/>
    <w:rsid w:val="009C35D1"/>
    <w:rsid w:val="009C36B6"/>
    <w:rsid w:val="009C379A"/>
    <w:rsid w:val="009C37C4"/>
    <w:rsid w:val="009C37C7"/>
    <w:rsid w:val="009C38A5"/>
    <w:rsid w:val="009C3936"/>
    <w:rsid w:val="009C3C6F"/>
    <w:rsid w:val="009C3DA8"/>
    <w:rsid w:val="009C3E02"/>
    <w:rsid w:val="009C473C"/>
    <w:rsid w:val="009C4A0A"/>
    <w:rsid w:val="009C4D48"/>
    <w:rsid w:val="009C4EF9"/>
    <w:rsid w:val="009C4F42"/>
    <w:rsid w:val="009C51DE"/>
    <w:rsid w:val="009C5224"/>
    <w:rsid w:val="009C5419"/>
    <w:rsid w:val="009C5AD3"/>
    <w:rsid w:val="009C5BEB"/>
    <w:rsid w:val="009C5E27"/>
    <w:rsid w:val="009C64FA"/>
    <w:rsid w:val="009C6BBE"/>
    <w:rsid w:val="009C6C1D"/>
    <w:rsid w:val="009C6DCF"/>
    <w:rsid w:val="009C6EDB"/>
    <w:rsid w:val="009C6F20"/>
    <w:rsid w:val="009C6F9A"/>
    <w:rsid w:val="009C74D4"/>
    <w:rsid w:val="009C7545"/>
    <w:rsid w:val="009C75B4"/>
    <w:rsid w:val="009C75CF"/>
    <w:rsid w:val="009C76E4"/>
    <w:rsid w:val="009C79A8"/>
    <w:rsid w:val="009C7BA4"/>
    <w:rsid w:val="009C7CE6"/>
    <w:rsid w:val="009D019D"/>
    <w:rsid w:val="009D03F2"/>
    <w:rsid w:val="009D046D"/>
    <w:rsid w:val="009D0AFD"/>
    <w:rsid w:val="009D0CC8"/>
    <w:rsid w:val="009D0E38"/>
    <w:rsid w:val="009D0E99"/>
    <w:rsid w:val="009D0F7A"/>
    <w:rsid w:val="009D11E6"/>
    <w:rsid w:val="009D1640"/>
    <w:rsid w:val="009D1730"/>
    <w:rsid w:val="009D19A0"/>
    <w:rsid w:val="009D1A2B"/>
    <w:rsid w:val="009D1B94"/>
    <w:rsid w:val="009D1F88"/>
    <w:rsid w:val="009D1FDE"/>
    <w:rsid w:val="009D244A"/>
    <w:rsid w:val="009D267C"/>
    <w:rsid w:val="009D2720"/>
    <w:rsid w:val="009D2774"/>
    <w:rsid w:val="009D27D6"/>
    <w:rsid w:val="009D2A17"/>
    <w:rsid w:val="009D2AA1"/>
    <w:rsid w:val="009D2B51"/>
    <w:rsid w:val="009D2E33"/>
    <w:rsid w:val="009D2EA3"/>
    <w:rsid w:val="009D2FE7"/>
    <w:rsid w:val="009D3554"/>
    <w:rsid w:val="009D3596"/>
    <w:rsid w:val="009D3697"/>
    <w:rsid w:val="009D382D"/>
    <w:rsid w:val="009D3C60"/>
    <w:rsid w:val="009D3CBB"/>
    <w:rsid w:val="009D4157"/>
    <w:rsid w:val="009D4313"/>
    <w:rsid w:val="009D434D"/>
    <w:rsid w:val="009D4394"/>
    <w:rsid w:val="009D45AE"/>
    <w:rsid w:val="009D495C"/>
    <w:rsid w:val="009D4C14"/>
    <w:rsid w:val="009D4E27"/>
    <w:rsid w:val="009D4EBA"/>
    <w:rsid w:val="009D5033"/>
    <w:rsid w:val="009D50B3"/>
    <w:rsid w:val="009D53C5"/>
    <w:rsid w:val="009D5891"/>
    <w:rsid w:val="009D5AA8"/>
    <w:rsid w:val="009D5B9F"/>
    <w:rsid w:val="009D5FBB"/>
    <w:rsid w:val="009D691C"/>
    <w:rsid w:val="009D69C7"/>
    <w:rsid w:val="009D6B60"/>
    <w:rsid w:val="009D6C81"/>
    <w:rsid w:val="009D6F6C"/>
    <w:rsid w:val="009D756C"/>
    <w:rsid w:val="009D7976"/>
    <w:rsid w:val="009D7C0D"/>
    <w:rsid w:val="009D7C7A"/>
    <w:rsid w:val="009D7D08"/>
    <w:rsid w:val="009E04E4"/>
    <w:rsid w:val="009E06A4"/>
    <w:rsid w:val="009E070F"/>
    <w:rsid w:val="009E0728"/>
    <w:rsid w:val="009E0B37"/>
    <w:rsid w:val="009E0BF0"/>
    <w:rsid w:val="009E0C93"/>
    <w:rsid w:val="009E0CBF"/>
    <w:rsid w:val="009E0D13"/>
    <w:rsid w:val="009E0DD2"/>
    <w:rsid w:val="009E0F8F"/>
    <w:rsid w:val="009E1066"/>
    <w:rsid w:val="009E13E5"/>
    <w:rsid w:val="009E1568"/>
    <w:rsid w:val="009E167C"/>
    <w:rsid w:val="009E1853"/>
    <w:rsid w:val="009E1917"/>
    <w:rsid w:val="009E1CCF"/>
    <w:rsid w:val="009E1E02"/>
    <w:rsid w:val="009E1EA4"/>
    <w:rsid w:val="009E1EAC"/>
    <w:rsid w:val="009E200F"/>
    <w:rsid w:val="009E20C8"/>
    <w:rsid w:val="009E2331"/>
    <w:rsid w:val="009E2E04"/>
    <w:rsid w:val="009E2F3B"/>
    <w:rsid w:val="009E3169"/>
    <w:rsid w:val="009E3419"/>
    <w:rsid w:val="009E3473"/>
    <w:rsid w:val="009E3528"/>
    <w:rsid w:val="009E3B07"/>
    <w:rsid w:val="009E3BBC"/>
    <w:rsid w:val="009E3C3B"/>
    <w:rsid w:val="009E3E2B"/>
    <w:rsid w:val="009E3F3E"/>
    <w:rsid w:val="009E40F2"/>
    <w:rsid w:val="009E4748"/>
    <w:rsid w:val="009E4848"/>
    <w:rsid w:val="009E4D3F"/>
    <w:rsid w:val="009E4F06"/>
    <w:rsid w:val="009E4F96"/>
    <w:rsid w:val="009E520E"/>
    <w:rsid w:val="009E54A0"/>
    <w:rsid w:val="009E54AF"/>
    <w:rsid w:val="009E5513"/>
    <w:rsid w:val="009E5928"/>
    <w:rsid w:val="009E5A1A"/>
    <w:rsid w:val="009E5D41"/>
    <w:rsid w:val="009E6548"/>
    <w:rsid w:val="009E6606"/>
    <w:rsid w:val="009E681A"/>
    <w:rsid w:val="009E6C7D"/>
    <w:rsid w:val="009E6F7C"/>
    <w:rsid w:val="009E7150"/>
    <w:rsid w:val="009E765C"/>
    <w:rsid w:val="009E76AC"/>
    <w:rsid w:val="009E775C"/>
    <w:rsid w:val="009E77D2"/>
    <w:rsid w:val="009E7CBF"/>
    <w:rsid w:val="009F0091"/>
    <w:rsid w:val="009F00CA"/>
    <w:rsid w:val="009F013D"/>
    <w:rsid w:val="009F06FC"/>
    <w:rsid w:val="009F08E5"/>
    <w:rsid w:val="009F0945"/>
    <w:rsid w:val="009F09DE"/>
    <w:rsid w:val="009F0ADF"/>
    <w:rsid w:val="009F0F39"/>
    <w:rsid w:val="009F101B"/>
    <w:rsid w:val="009F12E0"/>
    <w:rsid w:val="009F12E1"/>
    <w:rsid w:val="009F1401"/>
    <w:rsid w:val="009F1416"/>
    <w:rsid w:val="009F1507"/>
    <w:rsid w:val="009F154E"/>
    <w:rsid w:val="009F1913"/>
    <w:rsid w:val="009F1986"/>
    <w:rsid w:val="009F1C01"/>
    <w:rsid w:val="009F20AA"/>
    <w:rsid w:val="009F20D0"/>
    <w:rsid w:val="009F2170"/>
    <w:rsid w:val="009F21DC"/>
    <w:rsid w:val="009F238B"/>
    <w:rsid w:val="009F24FC"/>
    <w:rsid w:val="009F26D5"/>
    <w:rsid w:val="009F26F4"/>
    <w:rsid w:val="009F28C7"/>
    <w:rsid w:val="009F2912"/>
    <w:rsid w:val="009F2A48"/>
    <w:rsid w:val="009F30F1"/>
    <w:rsid w:val="009F3538"/>
    <w:rsid w:val="009F3846"/>
    <w:rsid w:val="009F39C0"/>
    <w:rsid w:val="009F3E0A"/>
    <w:rsid w:val="009F3EBC"/>
    <w:rsid w:val="009F40DE"/>
    <w:rsid w:val="009F4174"/>
    <w:rsid w:val="009F4317"/>
    <w:rsid w:val="009F4633"/>
    <w:rsid w:val="009F4C8E"/>
    <w:rsid w:val="009F4EA8"/>
    <w:rsid w:val="009F5245"/>
    <w:rsid w:val="009F55AF"/>
    <w:rsid w:val="009F5A4F"/>
    <w:rsid w:val="009F5AD9"/>
    <w:rsid w:val="009F5CF0"/>
    <w:rsid w:val="009F5E97"/>
    <w:rsid w:val="009F61A9"/>
    <w:rsid w:val="009F6882"/>
    <w:rsid w:val="009F68BB"/>
    <w:rsid w:val="009F6F55"/>
    <w:rsid w:val="009F71DE"/>
    <w:rsid w:val="009F7316"/>
    <w:rsid w:val="009F7423"/>
    <w:rsid w:val="009F7834"/>
    <w:rsid w:val="009F7A7C"/>
    <w:rsid w:val="009F7B97"/>
    <w:rsid w:val="00A00531"/>
    <w:rsid w:val="00A0106B"/>
    <w:rsid w:val="00A010CD"/>
    <w:rsid w:val="00A0128C"/>
    <w:rsid w:val="00A014C6"/>
    <w:rsid w:val="00A0157E"/>
    <w:rsid w:val="00A01DF9"/>
    <w:rsid w:val="00A02053"/>
    <w:rsid w:val="00A025B3"/>
    <w:rsid w:val="00A0276E"/>
    <w:rsid w:val="00A028C3"/>
    <w:rsid w:val="00A02D96"/>
    <w:rsid w:val="00A0310E"/>
    <w:rsid w:val="00A03797"/>
    <w:rsid w:val="00A0380E"/>
    <w:rsid w:val="00A0424C"/>
    <w:rsid w:val="00A04569"/>
    <w:rsid w:val="00A049CA"/>
    <w:rsid w:val="00A04A55"/>
    <w:rsid w:val="00A04BF1"/>
    <w:rsid w:val="00A05269"/>
    <w:rsid w:val="00A053CC"/>
    <w:rsid w:val="00A0540D"/>
    <w:rsid w:val="00A05F57"/>
    <w:rsid w:val="00A06036"/>
    <w:rsid w:val="00A061B5"/>
    <w:rsid w:val="00A06226"/>
    <w:rsid w:val="00A06803"/>
    <w:rsid w:val="00A0680A"/>
    <w:rsid w:val="00A06A21"/>
    <w:rsid w:val="00A06AB1"/>
    <w:rsid w:val="00A06B17"/>
    <w:rsid w:val="00A07034"/>
    <w:rsid w:val="00A07207"/>
    <w:rsid w:val="00A072B4"/>
    <w:rsid w:val="00A07515"/>
    <w:rsid w:val="00A07833"/>
    <w:rsid w:val="00A07A81"/>
    <w:rsid w:val="00A07B33"/>
    <w:rsid w:val="00A07F76"/>
    <w:rsid w:val="00A07FE8"/>
    <w:rsid w:val="00A10024"/>
    <w:rsid w:val="00A10084"/>
    <w:rsid w:val="00A10656"/>
    <w:rsid w:val="00A10739"/>
    <w:rsid w:val="00A10897"/>
    <w:rsid w:val="00A10A8C"/>
    <w:rsid w:val="00A10ACA"/>
    <w:rsid w:val="00A10C8A"/>
    <w:rsid w:val="00A11059"/>
    <w:rsid w:val="00A116BF"/>
    <w:rsid w:val="00A117FC"/>
    <w:rsid w:val="00A11C70"/>
    <w:rsid w:val="00A11D51"/>
    <w:rsid w:val="00A11F87"/>
    <w:rsid w:val="00A121E5"/>
    <w:rsid w:val="00A124A0"/>
    <w:rsid w:val="00A12698"/>
    <w:rsid w:val="00A126C1"/>
    <w:rsid w:val="00A128AF"/>
    <w:rsid w:val="00A12996"/>
    <w:rsid w:val="00A12A98"/>
    <w:rsid w:val="00A139AC"/>
    <w:rsid w:val="00A13C32"/>
    <w:rsid w:val="00A13C9C"/>
    <w:rsid w:val="00A13CE0"/>
    <w:rsid w:val="00A1416B"/>
    <w:rsid w:val="00A1431F"/>
    <w:rsid w:val="00A14B4E"/>
    <w:rsid w:val="00A14C73"/>
    <w:rsid w:val="00A14CF1"/>
    <w:rsid w:val="00A14ED6"/>
    <w:rsid w:val="00A14F33"/>
    <w:rsid w:val="00A15335"/>
    <w:rsid w:val="00A15676"/>
    <w:rsid w:val="00A159CE"/>
    <w:rsid w:val="00A16110"/>
    <w:rsid w:val="00A164F2"/>
    <w:rsid w:val="00A16714"/>
    <w:rsid w:val="00A16AB7"/>
    <w:rsid w:val="00A16B92"/>
    <w:rsid w:val="00A172FF"/>
    <w:rsid w:val="00A1734C"/>
    <w:rsid w:val="00A173F4"/>
    <w:rsid w:val="00A1747D"/>
    <w:rsid w:val="00A176A3"/>
    <w:rsid w:val="00A17AB7"/>
    <w:rsid w:val="00A17B6D"/>
    <w:rsid w:val="00A17CDF"/>
    <w:rsid w:val="00A17DD5"/>
    <w:rsid w:val="00A208AA"/>
    <w:rsid w:val="00A20FFB"/>
    <w:rsid w:val="00A2103D"/>
    <w:rsid w:val="00A21254"/>
    <w:rsid w:val="00A21346"/>
    <w:rsid w:val="00A21464"/>
    <w:rsid w:val="00A21542"/>
    <w:rsid w:val="00A2167F"/>
    <w:rsid w:val="00A219F9"/>
    <w:rsid w:val="00A21F9F"/>
    <w:rsid w:val="00A2252E"/>
    <w:rsid w:val="00A229D0"/>
    <w:rsid w:val="00A22B57"/>
    <w:rsid w:val="00A22E9E"/>
    <w:rsid w:val="00A23073"/>
    <w:rsid w:val="00A232F4"/>
    <w:rsid w:val="00A23383"/>
    <w:rsid w:val="00A2342A"/>
    <w:rsid w:val="00A23695"/>
    <w:rsid w:val="00A2376F"/>
    <w:rsid w:val="00A23D97"/>
    <w:rsid w:val="00A2431B"/>
    <w:rsid w:val="00A246D0"/>
    <w:rsid w:val="00A246E5"/>
    <w:rsid w:val="00A2472D"/>
    <w:rsid w:val="00A247FD"/>
    <w:rsid w:val="00A24DD7"/>
    <w:rsid w:val="00A24E69"/>
    <w:rsid w:val="00A24F5C"/>
    <w:rsid w:val="00A2512F"/>
    <w:rsid w:val="00A2520C"/>
    <w:rsid w:val="00A253D5"/>
    <w:rsid w:val="00A255F4"/>
    <w:rsid w:val="00A25844"/>
    <w:rsid w:val="00A25A01"/>
    <w:rsid w:val="00A25B4B"/>
    <w:rsid w:val="00A25FF6"/>
    <w:rsid w:val="00A260B6"/>
    <w:rsid w:val="00A260D7"/>
    <w:rsid w:val="00A26164"/>
    <w:rsid w:val="00A262BB"/>
    <w:rsid w:val="00A26522"/>
    <w:rsid w:val="00A26603"/>
    <w:rsid w:val="00A269D4"/>
    <w:rsid w:val="00A26AF5"/>
    <w:rsid w:val="00A26BCA"/>
    <w:rsid w:val="00A26E4A"/>
    <w:rsid w:val="00A275BF"/>
    <w:rsid w:val="00A275DF"/>
    <w:rsid w:val="00A278A4"/>
    <w:rsid w:val="00A27A41"/>
    <w:rsid w:val="00A3009A"/>
    <w:rsid w:val="00A3084E"/>
    <w:rsid w:val="00A30995"/>
    <w:rsid w:val="00A30A0C"/>
    <w:rsid w:val="00A30ABB"/>
    <w:rsid w:val="00A30AC3"/>
    <w:rsid w:val="00A3110B"/>
    <w:rsid w:val="00A311E7"/>
    <w:rsid w:val="00A3137B"/>
    <w:rsid w:val="00A31534"/>
    <w:rsid w:val="00A31BA7"/>
    <w:rsid w:val="00A31FF7"/>
    <w:rsid w:val="00A32357"/>
    <w:rsid w:val="00A324D5"/>
    <w:rsid w:val="00A3254C"/>
    <w:rsid w:val="00A3277A"/>
    <w:rsid w:val="00A32E44"/>
    <w:rsid w:val="00A333A3"/>
    <w:rsid w:val="00A3377D"/>
    <w:rsid w:val="00A33951"/>
    <w:rsid w:val="00A33AF9"/>
    <w:rsid w:val="00A33B2D"/>
    <w:rsid w:val="00A33BC4"/>
    <w:rsid w:val="00A33D77"/>
    <w:rsid w:val="00A33DF1"/>
    <w:rsid w:val="00A33F26"/>
    <w:rsid w:val="00A342A9"/>
    <w:rsid w:val="00A3438C"/>
    <w:rsid w:val="00A345F1"/>
    <w:rsid w:val="00A34864"/>
    <w:rsid w:val="00A348E4"/>
    <w:rsid w:val="00A34C06"/>
    <w:rsid w:val="00A357B2"/>
    <w:rsid w:val="00A357C3"/>
    <w:rsid w:val="00A359E3"/>
    <w:rsid w:val="00A35B40"/>
    <w:rsid w:val="00A35B83"/>
    <w:rsid w:val="00A35CCB"/>
    <w:rsid w:val="00A35CF8"/>
    <w:rsid w:val="00A35E11"/>
    <w:rsid w:val="00A35E4F"/>
    <w:rsid w:val="00A35EDB"/>
    <w:rsid w:val="00A3652F"/>
    <w:rsid w:val="00A36B36"/>
    <w:rsid w:val="00A36C57"/>
    <w:rsid w:val="00A36E8B"/>
    <w:rsid w:val="00A36EC4"/>
    <w:rsid w:val="00A36FD3"/>
    <w:rsid w:val="00A37000"/>
    <w:rsid w:val="00A370C6"/>
    <w:rsid w:val="00A373E0"/>
    <w:rsid w:val="00A3760A"/>
    <w:rsid w:val="00A3772C"/>
    <w:rsid w:val="00A40257"/>
    <w:rsid w:val="00A4067F"/>
    <w:rsid w:val="00A408E7"/>
    <w:rsid w:val="00A40952"/>
    <w:rsid w:val="00A4098A"/>
    <w:rsid w:val="00A40ADC"/>
    <w:rsid w:val="00A40BE2"/>
    <w:rsid w:val="00A40CF6"/>
    <w:rsid w:val="00A40E37"/>
    <w:rsid w:val="00A41907"/>
    <w:rsid w:val="00A41996"/>
    <w:rsid w:val="00A41AE6"/>
    <w:rsid w:val="00A41C3C"/>
    <w:rsid w:val="00A421E2"/>
    <w:rsid w:val="00A423B6"/>
    <w:rsid w:val="00A42B8E"/>
    <w:rsid w:val="00A42DF0"/>
    <w:rsid w:val="00A42EAD"/>
    <w:rsid w:val="00A42F3C"/>
    <w:rsid w:val="00A4345F"/>
    <w:rsid w:val="00A43557"/>
    <w:rsid w:val="00A4361D"/>
    <w:rsid w:val="00A436C4"/>
    <w:rsid w:val="00A4399E"/>
    <w:rsid w:val="00A43AC9"/>
    <w:rsid w:val="00A43CE1"/>
    <w:rsid w:val="00A43FB5"/>
    <w:rsid w:val="00A4410E"/>
    <w:rsid w:val="00A44135"/>
    <w:rsid w:val="00A4454A"/>
    <w:rsid w:val="00A44B1D"/>
    <w:rsid w:val="00A44B21"/>
    <w:rsid w:val="00A44CB5"/>
    <w:rsid w:val="00A44CD2"/>
    <w:rsid w:val="00A44E9B"/>
    <w:rsid w:val="00A44FB0"/>
    <w:rsid w:val="00A45099"/>
    <w:rsid w:val="00A45324"/>
    <w:rsid w:val="00A45858"/>
    <w:rsid w:val="00A45AB6"/>
    <w:rsid w:val="00A45D29"/>
    <w:rsid w:val="00A45D83"/>
    <w:rsid w:val="00A45EA1"/>
    <w:rsid w:val="00A45FF5"/>
    <w:rsid w:val="00A463BB"/>
    <w:rsid w:val="00A4684E"/>
    <w:rsid w:val="00A46D28"/>
    <w:rsid w:val="00A46D59"/>
    <w:rsid w:val="00A46E54"/>
    <w:rsid w:val="00A472EE"/>
    <w:rsid w:val="00A4778B"/>
    <w:rsid w:val="00A477B0"/>
    <w:rsid w:val="00A479BA"/>
    <w:rsid w:val="00A5011A"/>
    <w:rsid w:val="00A503C6"/>
    <w:rsid w:val="00A504F2"/>
    <w:rsid w:val="00A505EE"/>
    <w:rsid w:val="00A50BC8"/>
    <w:rsid w:val="00A51241"/>
    <w:rsid w:val="00A51313"/>
    <w:rsid w:val="00A51361"/>
    <w:rsid w:val="00A51872"/>
    <w:rsid w:val="00A51A9F"/>
    <w:rsid w:val="00A51BE1"/>
    <w:rsid w:val="00A52303"/>
    <w:rsid w:val="00A52470"/>
    <w:rsid w:val="00A5290F"/>
    <w:rsid w:val="00A52E7D"/>
    <w:rsid w:val="00A53095"/>
    <w:rsid w:val="00A5321D"/>
    <w:rsid w:val="00A535AF"/>
    <w:rsid w:val="00A53A6C"/>
    <w:rsid w:val="00A53CEB"/>
    <w:rsid w:val="00A53D18"/>
    <w:rsid w:val="00A53E52"/>
    <w:rsid w:val="00A53EAB"/>
    <w:rsid w:val="00A54248"/>
    <w:rsid w:val="00A54716"/>
    <w:rsid w:val="00A54895"/>
    <w:rsid w:val="00A54972"/>
    <w:rsid w:val="00A54C4A"/>
    <w:rsid w:val="00A55099"/>
    <w:rsid w:val="00A551BD"/>
    <w:rsid w:val="00A552F0"/>
    <w:rsid w:val="00A553C8"/>
    <w:rsid w:val="00A553D1"/>
    <w:rsid w:val="00A5581C"/>
    <w:rsid w:val="00A55E95"/>
    <w:rsid w:val="00A55F09"/>
    <w:rsid w:val="00A5607B"/>
    <w:rsid w:val="00A562C4"/>
    <w:rsid w:val="00A56474"/>
    <w:rsid w:val="00A56B1E"/>
    <w:rsid w:val="00A56B63"/>
    <w:rsid w:val="00A56E27"/>
    <w:rsid w:val="00A56E85"/>
    <w:rsid w:val="00A5702F"/>
    <w:rsid w:val="00A57420"/>
    <w:rsid w:val="00A57632"/>
    <w:rsid w:val="00A577F3"/>
    <w:rsid w:val="00A57929"/>
    <w:rsid w:val="00A57B08"/>
    <w:rsid w:val="00A57C71"/>
    <w:rsid w:val="00A603F6"/>
    <w:rsid w:val="00A6046E"/>
    <w:rsid w:val="00A60470"/>
    <w:rsid w:val="00A60890"/>
    <w:rsid w:val="00A60ADB"/>
    <w:rsid w:val="00A60CB7"/>
    <w:rsid w:val="00A60D62"/>
    <w:rsid w:val="00A60EA8"/>
    <w:rsid w:val="00A613D9"/>
    <w:rsid w:val="00A61413"/>
    <w:rsid w:val="00A61530"/>
    <w:rsid w:val="00A61580"/>
    <w:rsid w:val="00A61609"/>
    <w:rsid w:val="00A61787"/>
    <w:rsid w:val="00A61875"/>
    <w:rsid w:val="00A61B2C"/>
    <w:rsid w:val="00A61B81"/>
    <w:rsid w:val="00A61DDD"/>
    <w:rsid w:val="00A622A9"/>
    <w:rsid w:val="00A623EB"/>
    <w:rsid w:val="00A62796"/>
    <w:rsid w:val="00A62811"/>
    <w:rsid w:val="00A6297D"/>
    <w:rsid w:val="00A62A9F"/>
    <w:rsid w:val="00A631C8"/>
    <w:rsid w:val="00A63491"/>
    <w:rsid w:val="00A6371A"/>
    <w:rsid w:val="00A637D1"/>
    <w:rsid w:val="00A63AF0"/>
    <w:rsid w:val="00A63E8C"/>
    <w:rsid w:val="00A63EEE"/>
    <w:rsid w:val="00A64417"/>
    <w:rsid w:val="00A6450F"/>
    <w:rsid w:val="00A6459E"/>
    <w:rsid w:val="00A64B36"/>
    <w:rsid w:val="00A64C90"/>
    <w:rsid w:val="00A64C9F"/>
    <w:rsid w:val="00A64D45"/>
    <w:rsid w:val="00A653F3"/>
    <w:rsid w:val="00A658A8"/>
    <w:rsid w:val="00A65B82"/>
    <w:rsid w:val="00A66090"/>
    <w:rsid w:val="00A6623C"/>
    <w:rsid w:val="00A66359"/>
    <w:rsid w:val="00A665C7"/>
    <w:rsid w:val="00A66645"/>
    <w:rsid w:val="00A669A2"/>
    <w:rsid w:val="00A66B6E"/>
    <w:rsid w:val="00A66C93"/>
    <w:rsid w:val="00A66F00"/>
    <w:rsid w:val="00A672E4"/>
    <w:rsid w:val="00A67702"/>
    <w:rsid w:val="00A67745"/>
    <w:rsid w:val="00A67896"/>
    <w:rsid w:val="00A67C5C"/>
    <w:rsid w:val="00A67E3F"/>
    <w:rsid w:val="00A705C7"/>
    <w:rsid w:val="00A70ECB"/>
    <w:rsid w:val="00A70F74"/>
    <w:rsid w:val="00A712F7"/>
    <w:rsid w:val="00A71437"/>
    <w:rsid w:val="00A71D09"/>
    <w:rsid w:val="00A7203A"/>
    <w:rsid w:val="00A7235A"/>
    <w:rsid w:val="00A72531"/>
    <w:rsid w:val="00A72B6B"/>
    <w:rsid w:val="00A7303D"/>
    <w:rsid w:val="00A73291"/>
    <w:rsid w:val="00A7334C"/>
    <w:rsid w:val="00A73467"/>
    <w:rsid w:val="00A73468"/>
    <w:rsid w:val="00A73809"/>
    <w:rsid w:val="00A73A43"/>
    <w:rsid w:val="00A73CFF"/>
    <w:rsid w:val="00A73D3B"/>
    <w:rsid w:val="00A73E27"/>
    <w:rsid w:val="00A73FC6"/>
    <w:rsid w:val="00A7402B"/>
    <w:rsid w:val="00A7415E"/>
    <w:rsid w:val="00A74658"/>
    <w:rsid w:val="00A74E8F"/>
    <w:rsid w:val="00A75345"/>
    <w:rsid w:val="00A7545C"/>
    <w:rsid w:val="00A7547B"/>
    <w:rsid w:val="00A754ED"/>
    <w:rsid w:val="00A756AD"/>
    <w:rsid w:val="00A75C7D"/>
    <w:rsid w:val="00A75D21"/>
    <w:rsid w:val="00A75FEF"/>
    <w:rsid w:val="00A7645D"/>
    <w:rsid w:val="00A7655A"/>
    <w:rsid w:val="00A765CD"/>
    <w:rsid w:val="00A76EC8"/>
    <w:rsid w:val="00A77110"/>
    <w:rsid w:val="00A774B8"/>
    <w:rsid w:val="00A775A3"/>
    <w:rsid w:val="00A77C0D"/>
    <w:rsid w:val="00A77FED"/>
    <w:rsid w:val="00A800BC"/>
    <w:rsid w:val="00A803DC"/>
    <w:rsid w:val="00A8050C"/>
    <w:rsid w:val="00A80817"/>
    <w:rsid w:val="00A809BE"/>
    <w:rsid w:val="00A80A60"/>
    <w:rsid w:val="00A80B1C"/>
    <w:rsid w:val="00A80D1A"/>
    <w:rsid w:val="00A80E34"/>
    <w:rsid w:val="00A80FE1"/>
    <w:rsid w:val="00A8115D"/>
    <w:rsid w:val="00A8138E"/>
    <w:rsid w:val="00A8146D"/>
    <w:rsid w:val="00A81745"/>
    <w:rsid w:val="00A817D7"/>
    <w:rsid w:val="00A818C4"/>
    <w:rsid w:val="00A81BF1"/>
    <w:rsid w:val="00A81CE7"/>
    <w:rsid w:val="00A822B2"/>
    <w:rsid w:val="00A8262B"/>
    <w:rsid w:val="00A82E32"/>
    <w:rsid w:val="00A82E84"/>
    <w:rsid w:val="00A83255"/>
    <w:rsid w:val="00A83517"/>
    <w:rsid w:val="00A8379A"/>
    <w:rsid w:val="00A83F9E"/>
    <w:rsid w:val="00A84088"/>
    <w:rsid w:val="00A8414D"/>
    <w:rsid w:val="00A842B9"/>
    <w:rsid w:val="00A847FC"/>
    <w:rsid w:val="00A84AB7"/>
    <w:rsid w:val="00A84FBB"/>
    <w:rsid w:val="00A85143"/>
    <w:rsid w:val="00A85731"/>
    <w:rsid w:val="00A85B95"/>
    <w:rsid w:val="00A85F86"/>
    <w:rsid w:val="00A861EE"/>
    <w:rsid w:val="00A86220"/>
    <w:rsid w:val="00A86289"/>
    <w:rsid w:val="00A8642E"/>
    <w:rsid w:val="00A86641"/>
    <w:rsid w:val="00A8674C"/>
    <w:rsid w:val="00A8691F"/>
    <w:rsid w:val="00A86B00"/>
    <w:rsid w:val="00A87080"/>
    <w:rsid w:val="00A8747A"/>
    <w:rsid w:val="00A876D0"/>
    <w:rsid w:val="00A878E2"/>
    <w:rsid w:val="00A87A3B"/>
    <w:rsid w:val="00A87B67"/>
    <w:rsid w:val="00A9000D"/>
    <w:rsid w:val="00A9001A"/>
    <w:rsid w:val="00A90052"/>
    <w:rsid w:val="00A901DF"/>
    <w:rsid w:val="00A907F7"/>
    <w:rsid w:val="00A909B6"/>
    <w:rsid w:val="00A90A2A"/>
    <w:rsid w:val="00A90B68"/>
    <w:rsid w:val="00A90D4E"/>
    <w:rsid w:val="00A90F91"/>
    <w:rsid w:val="00A91037"/>
    <w:rsid w:val="00A910DA"/>
    <w:rsid w:val="00A91384"/>
    <w:rsid w:val="00A91441"/>
    <w:rsid w:val="00A9146F"/>
    <w:rsid w:val="00A915DE"/>
    <w:rsid w:val="00A919D6"/>
    <w:rsid w:val="00A91DA2"/>
    <w:rsid w:val="00A921AB"/>
    <w:rsid w:val="00A92200"/>
    <w:rsid w:val="00A923C8"/>
    <w:rsid w:val="00A92426"/>
    <w:rsid w:val="00A925E4"/>
    <w:rsid w:val="00A92615"/>
    <w:rsid w:val="00A9276A"/>
    <w:rsid w:val="00A93125"/>
    <w:rsid w:val="00A9315D"/>
    <w:rsid w:val="00A9383D"/>
    <w:rsid w:val="00A93932"/>
    <w:rsid w:val="00A93E28"/>
    <w:rsid w:val="00A93EB6"/>
    <w:rsid w:val="00A93F4B"/>
    <w:rsid w:val="00A93F51"/>
    <w:rsid w:val="00A93FC2"/>
    <w:rsid w:val="00A942BA"/>
    <w:rsid w:val="00A949D2"/>
    <w:rsid w:val="00A94A8E"/>
    <w:rsid w:val="00A95238"/>
    <w:rsid w:val="00A9559C"/>
    <w:rsid w:val="00A955CE"/>
    <w:rsid w:val="00A95B1D"/>
    <w:rsid w:val="00A95D70"/>
    <w:rsid w:val="00A95DD5"/>
    <w:rsid w:val="00A961F8"/>
    <w:rsid w:val="00A964D5"/>
    <w:rsid w:val="00A96A4E"/>
    <w:rsid w:val="00A96FF0"/>
    <w:rsid w:val="00A970B0"/>
    <w:rsid w:val="00A971AE"/>
    <w:rsid w:val="00A97593"/>
    <w:rsid w:val="00A977A0"/>
    <w:rsid w:val="00A977E5"/>
    <w:rsid w:val="00A97912"/>
    <w:rsid w:val="00A97C74"/>
    <w:rsid w:val="00A97CA5"/>
    <w:rsid w:val="00A97D4C"/>
    <w:rsid w:val="00AA02EC"/>
    <w:rsid w:val="00AA05CF"/>
    <w:rsid w:val="00AA06C5"/>
    <w:rsid w:val="00AA094A"/>
    <w:rsid w:val="00AA09C4"/>
    <w:rsid w:val="00AA0B93"/>
    <w:rsid w:val="00AA12CB"/>
    <w:rsid w:val="00AA1768"/>
    <w:rsid w:val="00AA17E6"/>
    <w:rsid w:val="00AA1AA6"/>
    <w:rsid w:val="00AA1AAC"/>
    <w:rsid w:val="00AA1C25"/>
    <w:rsid w:val="00AA1E7C"/>
    <w:rsid w:val="00AA1F09"/>
    <w:rsid w:val="00AA21C0"/>
    <w:rsid w:val="00AA2329"/>
    <w:rsid w:val="00AA23E2"/>
    <w:rsid w:val="00AA24BA"/>
    <w:rsid w:val="00AA28EC"/>
    <w:rsid w:val="00AA2B8F"/>
    <w:rsid w:val="00AA2C74"/>
    <w:rsid w:val="00AA2C93"/>
    <w:rsid w:val="00AA2D08"/>
    <w:rsid w:val="00AA34E3"/>
    <w:rsid w:val="00AA3625"/>
    <w:rsid w:val="00AA3BAE"/>
    <w:rsid w:val="00AA3C21"/>
    <w:rsid w:val="00AA3DD9"/>
    <w:rsid w:val="00AA3EC6"/>
    <w:rsid w:val="00AA4173"/>
    <w:rsid w:val="00AA4186"/>
    <w:rsid w:val="00AA4306"/>
    <w:rsid w:val="00AA432B"/>
    <w:rsid w:val="00AA43E8"/>
    <w:rsid w:val="00AA44B1"/>
    <w:rsid w:val="00AA49C5"/>
    <w:rsid w:val="00AA4A49"/>
    <w:rsid w:val="00AA4BE4"/>
    <w:rsid w:val="00AA555E"/>
    <w:rsid w:val="00AA58B9"/>
    <w:rsid w:val="00AA5B1A"/>
    <w:rsid w:val="00AA5C23"/>
    <w:rsid w:val="00AA63C9"/>
    <w:rsid w:val="00AA6765"/>
    <w:rsid w:val="00AA68B3"/>
    <w:rsid w:val="00AA6991"/>
    <w:rsid w:val="00AA6C49"/>
    <w:rsid w:val="00AA6C65"/>
    <w:rsid w:val="00AA73A4"/>
    <w:rsid w:val="00AA73D9"/>
    <w:rsid w:val="00AA741E"/>
    <w:rsid w:val="00AA7883"/>
    <w:rsid w:val="00AA7C65"/>
    <w:rsid w:val="00AA7D10"/>
    <w:rsid w:val="00AB016D"/>
    <w:rsid w:val="00AB0D9D"/>
    <w:rsid w:val="00AB14B9"/>
    <w:rsid w:val="00AB1898"/>
    <w:rsid w:val="00AB225D"/>
    <w:rsid w:val="00AB2526"/>
    <w:rsid w:val="00AB2532"/>
    <w:rsid w:val="00AB275F"/>
    <w:rsid w:val="00AB27EA"/>
    <w:rsid w:val="00AB2EB2"/>
    <w:rsid w:val="00AB2F63"/>
    <w:rsid w:val="00AB325D"/>
    <w:rsid w:val="00AB34D4"/>
    <w:rsid w:val="00AB3846"/>
    <w:rsid w:val="00AB3877"/>
    <w:rsid w:val="00AB3BD5"/>
    <w:rsid w:val="00AB3C26"/>
    <w:rsid w:val="00AB4154"/>
    <w:rsid w:val="00AB4157"/>
    <w:rsid w:val="00AB4171"/>
    <w:rsid w:val="00AB41C8"/>
    <w:rsid w:val="00AB43B2"/>
    <w:rsid w:val="00AB46A4"/>
    <w:rsid w:val="00AB472E"/>
    <w:rsid w:val="00AB48D3"/>
    <w:rsid w:val="00AB4979"/>
    <w:rsid w:val="00AB4A5C"/>
    <w:rsid w:val="00AB4BFA"/>
    <w:rsid w:val="00AB4C20"/>
    <w:rsid w:val="00AB4E7D"/>
    <w:rsid w:val="00AB506A"/>
    <w:rsid w:val="00AB52DB"/>
    <w:rsid w:val="00AB5365"/>
    <w:rsid w:val="00AB53B7"/>
    <w:rsid w:val="00AB5594"/>
    <w:rsid w:val="00AB5AAB"/>
    <w:rsid w:val="00AB5C7E"/>
    <w:rsid w:val="00AB62DB"/>
    <w:rsid w:val="00AB644B"/>
    <w:rsid w:val="00AB65A9"/>
    <w:rsid w:val="00AB6775"/>
    <w:rsid w:val="00AB6B4D"/>
    <w:rsid w:val="00AB6C72"/>
    <w:rsid w:val="00AB6DA3"/>
    <w:rsid w:val="00AB734D"/>
    <w:rsid w:val="00AB75FC"/>
    <w:rsid w:val="00AB779A"/>
    <w:rsid w:val="00AB780B"/>
    <w:rsid w:val="00AB7F96"/>
    <w:rsid w:val="00AB7FA5"/>
    <w:rsid w:val="00AC0148"/>
    <w:rsid w:val="00AC0287"/>
    <w:rsid w:val="00AC04B4"/>
    <w:rsid w:val="00AC04B8"/>
    <w:rsid w:val="00AC06CF"/>
    <w:rsid w:val="00AC082E"/>
    <w:rsid w:val="00AC0A16"/>
    <w:rsid w:val="00AC138D"/>
    <w:rsid w:val="00AC163D"/>
    <w:rsid w:val="00AC17A3"/>
    <w:rsid w:val="00AC181F"/>
    <w:rsid w:val="00AC19F7"/>
    <w:rsid w:val="00AC1FFA"/>
    <w:rsid w:val="00AC2288"/>
    <w:rsid w:val="00AC22F9"/>
    <w:rsid w:val="00AC2507"/>
    <w:rsid w:val="00AC28FE"/>
    <w:rsid w:val="00AC297B"/>
    <w:rsid w:val="00AC3159"/>
    <w:rsid w:val="00AC358F"/>
    <w:rsid w:val="00AC3862"/>
    <w:rsid w:val="00AC3E36"/>
    <w:rsid w:val="00AC4123"/>
    <w:rsid w:val="00AC451A"/>
    <w:rsid w:val="00AC464F"/>
    <w:rsid w:val="00AC478F"/>
    <w:rsid w:val="00AC4C2C"/>
    <w:rsid w:val="00AC4DE1"/>
    <w:rsid w:val="00AC52E8"/>
    <w:rsid w:val="00AC537D"/>
    <w:rsid w:val="00AC552C"/>
    <w:rsid w:val="00AC5ABD"/>
    <w:rsid w:val="00AC5B6A"/>
    <w:rsid w:val="00AC6443"/>
    <w:rsid w:val="00AC652C"/>
    <w:rsid w:val="00AC6554"/>
    <w:rsid w:val="00AC68D7"/>
    <w:rsid w:val="00AC69A7"/>
    <w:rsid w:val="00AC6B78"/>
    <w:rsid w:val="00AC6D0B"/>
    <w:rsid w:val="00AC6D19"/>
    <w:rsid w:val="00AC6D58"/>
    <w:rsid w:val="00AC6FB1"/>
    <w:rsid w:val="00AC70AC"/>
    <w:rsid w:val="00AC70C0"/>
    <w:rsid w:val="00AC7981"/>
    <w:rsid w:val="00AC7B20"/>
    <w:rsid w:val="00AD02B7"/>
    <w:rsid w:val="00AD03D6"/>
    <w:rsid w:val="00AD04F5"/>
    <w:rsid w:val="00AD0591"/>
    <w:rsid w:val="00AD0593"/>
    <w:rsid w:val="00AD05B0"/>
    <w:rsid w:val="00AD0AC8"/>
    <w:rsid w:val="00AD0B66"/>
    <w:rsid w:val="00AD0CD0"/>
    <w:rsid w:val="00AD135F"/>
    <w:rsid w:val="00AD1831"/>
    <w:rsid w:val="00AD18EE"/>
    <w:rsid w:val="00AD19EE"/>
    <w:rsid w:val="00AD1BEF"/>
    <w:rsid w:val="00AD24B4"/>
    <w:rsid w:val="00AD2747"/>
    <w:rsid w:val="00AD2921"/>
    <w:rsid w:val="00AD2C5E"/>
    <w:rsid w:val="00AD2D6F"/>
    <w:rsid w:val="00AD2DD9"/>
    <w:rsid w:val="00AD3037"/>
    <w:rsid w:val="00AD3296"/>
    <w:rsid w:val="00AD33BC"/>
    <w:rsid w:val="00AD3545"/>
    <w:rsid w:val="00AD391C"/>
    <w:rsid w:val="00AD4975"/>
    <w:rsid w:val="00AD49FA"/>
    <w:rsid w:val="00AD4A41"/>
    <w:rsid w:val="00AD4C26"/>
    <w:rsid w:val="00AD52BD"/>
    <w:rsid w:val="00AD55BC"/>
    <w:rsid w:val="00AD55E6"/>
    <w:rsid w:val="00AD5CA5"/>
    <w:rsid w:val="00AD5DB5"/>
    <w:rsid w:val="00AD60E6"/>
    <w:rsid w:val="00AD655E"/>
    <w:rsid w:val="00AD67D6"/>
    <w:rsid w:val="00AD6B3E"/>
    <w:rsid w:val="00AD70E2"/>
    <w:rsid w:val="00AD74B8"/>
    <w:rsid w:val="00AD7588"/>
    <w:rsid w:val="00AD7813"/>
    <w:rsid w:val="00AD7958"/>
    <w:rsid w:val="00AD7B33"/>
    <w:rsid w:val="00AD7C28"/>
    <w:rsid w:val="00AD7C88"/>
    <w:rsid w:val="00AD7E10"/>
    <w:rsid w:val="00AE06FF"/>
    <w:rsid w:val="00AE0900"/>
    <w:rsid w:val="00AE0962"/>
    <w:rsid w:val="00AE0A91"/>
    <w:rsid w:val="00AE0E2A"/>
    <w:rsid w:val="00AE0FCB"/>
    <w:rsid w:val="00AE170B"/>
    <w:rsid w:val="00AE1837"/>
    <w:rsid w:val="00AE1AFA"/>
    <w:rsid w:val="00AE1B7D"/>
    <w:rsid w:val="00AE1C38"/>
    <w:rsid w:val="00AE1F50"/>
    <w:rsid w:val="00AE1FB3"/>
    <w:rsid w:val="00AE20D2"/>
    <w:rsid w:val="00AE2144"/>
    <w:rsid w:val="00AE2266"/>
    <w:rsid w:val="00AE237B"/>
    <w:rsid w:val="00AE23E1"/>
    <w:rsid w:val="00AE2C29"/>
    <w:rsid w:val="00AE2FBA"/>
    <w:rsid w:val="00AE3242"/>
    <w:rsid w:val="00AE3298"/>
    <w:rsid w:val="00AE338A"/>
    <w:rsid w:val="00AE36B4"/>
    <w:rsid w:val="00AE371A"/>
    <w:rsid w:val="00AE382A"/>
    <w:rsid w:val="00AE38F7"/>
    <w:rsid w:val="00AE39FC"/>
    <w:rsid w:val="00AE3A13"/>
    <w:rsid w:val="00AE3CF0"/>
    <w:rsid w:val="00AE4098"/>
    <w:rsid w:val="00AE4226"/>
    <w:rsid w:val="00AE4758"/>
    <w:rsid w:val="00AE4C1B"/>
    <w:rsid w:val="00AE4CD3"/>
    <w:rsid w:val="00AE4EAB"/>
    <w:rsid w:val="00AE4F2B"/>
    <w:rsid w:val="00AE53B1"/>
    <w:rsid w:val="00AE5549"/>
    <w:rsid w:val="00AE58AE"/>
    <w:rsid w:val="00AE5A7C"/>
    <w:rsid w:val="00AE5FC3"/>
    <w:rsid w:val="00AE6090"/>
    <w:rsid w:val="00AE6236"/>
    <w:rsid w:val="00AE6583"/>
    <w:rsid w:val="00AE6630"/>
    <w:rsid w:val="00AE6724"/>
    <w:rsid w:val="00AE69E3"/>
    <w:rsid w:val="00AE6BCD"/>
    <w:rsid w:val="00AE710C"/>
    <w:rsid w:val="00AE7375"/>
    <w:rsid w:val="00AE76F3"/>
    <w:rsid w:val="00AE77D6"/>
    <w:rsid w:val="00AE7DE9"/>
    <w:rsid w:val="00AF0002"/>
    <w:rsid w:val="00AF0481"/>
    <w:rsid w:val="00AF0AEB"/>
    <w:rsid w:val="00AF0C58"/>
    <w:rsid w:val="00AF1079"/>
    <w:rsid w:val="00AF1113"/>
    <w:rsid w:val="00AF1348"/>
    <w:rsid w:val="00AF1979"/>
    <w:rsid w:val="00AF1A49"/>
    <w:rsid w:val="00AF1ABE"/>
    <w:rsid w:val="00AF1D5E"/>
    <w:rsid w:val="00AF203B"/>
    <w:rsid w:val="00AF2079"/>
    <w:rsid w:val="00AF2115"/>
    <w:rsid w:val="00AF21E6"/>
    <w:rsid w:val="00AF2484"/>
    <w:rsid w:val="00AF2744"/>
    <w:rsid w:val="00AF2748"/>
    <w:rsid w:val="00AF2BC0"/>
    <w:rsid w:val="00AF2C6F"/>
    <w:rsid w:val="00AF2CB7"/>
    <w:rsid w:val="00AF336A"/>
    <w:rsid w:val="00AF45B1"/>
    <w:rsid w:val="00AF49EA"/>
    <w:rsid w:val="00AF4CC4"/>
    <w:rsid w:val="00AF4D60"/>
    <w:rsid w:val="00AF4F20"/>
    <w:rsid w:val="00AF4F66"/>
    <w:rsid w:val="00AF5296"/>
    <w:rsid w:val="00AF55A3"/>
    <w:rsid w:val="00AF5647"/>
    <w:rsid w:val="00AF56B7"/>
    <w:rsid w:val="00AF5AFE"/>
    <w:rsid w:val="00AF666D"/>
    <w:rsid w:val="00AF6804"/>
    <w:rsid w:val="00AF6AA5"/>
    <w:rsid w:val="00AF6AB0"/>
    <w:rsid w:val="00AF6B5F"/>
    <w:rsid w:val="00AF6D52"/>
    <w:rsid w:val="00AF6DE2"/>
    <w:rsid w:val="00AF7210"/>
    <w:rsid w:val="00AF7582"/>
    <w:rsid w:val="00AF7611"/>
    <w:rsid w:val="00AF79B7"/>
    <w:rsid w:val="00B003F0"/>
    <w:rsid w:val="00B00433"/>
    <w:rsid w:val="00B00AFA"/>
    <w:rsid w:val="00B00BF0"/>
    <w:rsid w:val="00B00CAF"/>
    <w:rsid w:val="00B00FB1"/>
    <w:rsid w:val="00B01397"/>
    <w:rsid w:val="00B017D8"/>
    <w:rsid w:val="00B0187C"/>
    <w:rsid w:val="00B01A56"/>
    <w:rsid w:val="00B01AED"/>
    <w:rsid w:val="00B01E99"/>
    <w:rsid w:val="00B02154"/>
    <w:rsid w:val="00B02161"/>
    <w:rsid w:val="00B021E8"/>
    <w:rsid w:val="00B025A5"/>
    <w:rsid w:val="00B026F6"/>
    <w:rsid w:val="00B02922"/>
    <w:rsid w:val="00B0383E"/>
    <w:rsid w:val="00B03852"/>
    <w:rsid w:val="00B03B76"/>
    <w:rsid w:val="00B03BD6"/>
    <w:rsid w:val="00B03C53"/>
    <w:rsid w:val="00B03D71"/>
    <w:rsid w:val="00B04080"/>
    <w:rsid w:val="00B0461C"/>
    <w:rsid w:val="00B047AF"/>
    <w:rsid w:val="00B04FF3"/>
    <w:rsid w:val="00B0510A"/>
    <w:rsid w:val="00B0532A"/>
    <w:rsid w:val="00B053EF"/>
    <w:rsid w:val="00B0551C"/>
    <w:rsid w:val="00B05AD9"/>
    <w:rsid w:val="00B06117"/>
    <w:rsid w:val="00B06278"/>
    <w:rsid w:val="00B063F7"/>
    <w:rsid w:val="00B064B0"/>
    <w:rsid w:val="00B069A8"/>
    <w:rsid w:val="00B06ADB"/>
    <w:rsid w:val="00B06CC6"/>
    <w:rsid w:val="00B06E1B"/>
    <w:rsid w:val="00B070A9"/>
    <w:rsid w:val="00B070B9"/>
    <w:rsid w:val="00B07183"/>
    <w:rsid w:val="00B075AD"/>
    <w:rsid w:val="00B0780E"/>
    <w:rsid w:val="00B0787B"/>
    <w:rsid w:val="00B07891"/>
    <w:rsid w:val="00B07936"/>
    <w:rsid w:val="00B07980"/>
    <w:rsid w:val="00B07B63"/>
    <w:rsid w:val="00B07C9F"/>
    <w:rsid w:val="00B07D96"/>
    <w:rsid w:val="00B07DA6"/>
    <w:rsid w:val="00B07E43"/>
    <w:rsid w:val="00B07F1D"/>
    <w:rsid w:val="00B10405"/>
    <w:rsid w:val="00B10713"/>
    <w:rsid w:val="00B10795"/>
    <w:rsid w:val="00B10956"/>
    <w:rsid w:val="00B1097B"/>
    <w:rsid w:val="00B10BB4"/>
    <w:rsid w:val="00B10E0B"/>
    <w:rsid w:val="00B11876"/>
    <w:rsid w:val="00B11921"/>
    <w:rsid w:val="00B1199B"/>
    <w:rsid w:val="00B11C16"/>
    <w:rsid w:val="00B120C0"/>
    <w:rsid w:val="00B122DA"/>
    <w:rsid w:val="00B124BB"/>
    <w:rsid w:val="00B12647"/>
    <w:rsid w:val="00B1287F"/>
    <w:rsid w:val="00B12922"/>
    <w:rsid w:val="00B12BBF"/>
    <w:rsid w:val="00B12DC6"/>
    <w:rsid w:val="00B12F5A"/>
    <w:rsid w:val="00B13279"/>
    <w:rsid w:val="00B1392B"/>
    <w:rsid w:val="00B13AF4"/>
    <w:rsid w:val="00B13D54"/>
    <w:rsid w:val="00B13D97"/>
    <w:rsid w:val="00B13F63"/>
    <w:rsid w:val="00B14196"/>
    <w:rsid w:val="00B141D7"/>
    <w:rsid w:val="00B143B7"/>
    <w:rsid w:val="00B14535"/>
    <w:rsid w:val="00B1487F"/>
    <w:rsid w:val="00B14921"/>
    <w:rsid w:val="00B14E80"/>
    <w:rsid w:val="00B14ECD"/>
    <w:rsid w:val="00B1501A"/>
    <w:rsid w:val="00B151A8"/>
    <w:rsid w:val="00B1549E"/>
    <w:rsid w:val="00B15683"/>
    <w:rsid w:val="00B157AB"/>
    <w:rsid w:val="00B158D7"/>
    <w:rsid w:val="00B15B7C"/>
    <w:rsid w:val="00B15C7C"/>
    <w:rsid w:val="00B15EDE"/>
    <w:rsid w:val="00B15F49"/>
    <w:rsid w:val="00B15F9C"/>
    <w:rsid w:val="00B160BA"/>
    <w:rsid w:val="00B1651F"/>
    <w:rsid w:val="00B166D4"/>
    <w:rsid w:val="00B16745"/>
    <w:rsid w:val="00B170AE"/>
    <w:rsid w:val="00B175E1"/>
    <w:rsid w:val="00B175E2"/>
    <w:rsid w:val="00B176CB"/>
    <w:rsid w:val="00B17922"/>
    <w:rsid w:val="00B179BB"/>
    <w:rsid w:val="00B17E30"/>
    <w:rsid w:val="00B206CE"/>
    <w:rsid w:val="00B207E5"/>
    <w:rsid w:val="00B20B57"/>
    <w:rsid w:val="00B20DA0"/>
    <w:rsid w:val="00B20DB6"/>
    <w:rsid w:val="00B21196"/>
    <w:rsid w:val="00B212C1"/>
    <w:rsid w:val="00B21420"/>
    <w:rsid w:val="00B2149A"/>
    <w:rsid w:val="00B2158E"/>
    <w:rsid w:val="00B21A1D"/>
    <w:rsid w:val="00B21ABF"/>
    <w:rsid w:val="00B21FAC"/>
    <w:rsid w:val="00B2231F"/>
    <w:rsid w:val="00B223DF"/>
    <w:rsid w:val="00B22493"/>
    <w:rsid w:val="00B224A8"/>
    <w:rsid w:val="00B229BB"/>
    <w:rsid w:val="00B22BC1"/>
    <w:rsid w:val="00B22C57"/>
    <w:rsid w:val="00B23142"/>
    <w:rsid w:val="00B23203"/>
    <w:rsid w:val="00B2360C"/>
    <w:rsid w:val="00B236BE"/>
    <w:rsid w:val="00B23832"/>
    <w:rsid w:val="00B23EFF"/>
    <w:rsid w:val="00B241C5"/>
    <w:rsid w:val="00B24398"/>
    <w:rsid w:val="00B244B4"/>
    <w:rsid w:val="00B245CF"/>
    <w:rsid w:val="00B24765"/>
    <w:rsid w:val="00B24BCD"/>
    <w:rsid w:val="00B24FBC"/>
    <w:rsid w:val="00B252C3"/>
    <w:rsid w:val="00B259C1"/>
    <w:rsid w:val="00B25AB2"/>
    <w:rsid w:val="00B25DCF"/>
    <w:rsid w:val="00B25F89"/>
    <w:rsid w:val="00B260EA"/>
    <w:rsid w:val="00B261D5"/>
    <w:rsid w:val="00B26305"/>
    <w:rsid w:val="00B26A62"/>
    <w:rsid w:val="00B26AD4"/>
    <w:rsid w:val="00B26C0B"/>
    <w:rsid w:val="00B26E98"/>
    <w:rsid w:val="00B26F77"/>
    <w:rsid w:val="00B27011"/>
    <w:rsid w:val="00B270F6"/>
    <w:rsid w:val="00B273EF"/>
    <w:rsid w:val="00B27582"/>
    <w:rsid w:val="00B2767E"/>
    <w:rsid w:val="00B277DD"/>
    <w:rsid w:val="00B27814"/>
    <w:rsid w:val="00B27922"/>
    <w:rsid w:val="00B27ACE"/>
    <w:rsid w:val="00B27DD7"/>
    <w:rsid w:val="00B27FEE"/>
    <w:rsid w:val="00B3018E"/>
    <w:rsid w:val="00B30238"/>
    <w:rsid w:val="00B3044D"/>
    <w:rsid w:val="00B3050B"/>
    <w:rsid w:val="00B306AB"/>
    <w:rsid w:val="00B307F2"/>
    <w:rsid w:val="00B3082A"/>
    <w:rsid w:val="00B30863"/>
    <w:rsid w:val="00B30A4E"/>
    <w:rsid w:val="00B30A60"/>
    <w:rsid w:val="00B30B20"/>
    <w:rsid w:val="00B30EA5"/>
    <w:rsid w:val="00B314D1"/>
    <w:rsid w:val="00B31748"/>
    <w:rsid w:val="00B31825"/>
    <w:rsid w:val="00B31C36"/>
    <w:rsid w:val="00B31D68"/>
    <w:rsid w:val="00B31F3C"/>
    <w:rsid w:val="00B320C7"/>
    <w:rsid w:val="00B32792"/>
    <w:rsid w:val="00B32C2F"/>
    <w:rsid w:val="00B32C94"/>
    <w:rsid w:val="00B32E5B"/>
    <w:rsid w:val="00B32EF6"/>
    <w:rsid w:val="00B33139"/>
    <w:rsid w:val="00B336C5"/>
    <w:rsid w:val="00B336D9"/>
    <w:rsid w:val="00B33884"/>
    <w:rsid w:val="00B33A7F"/>
    <w:rsid w:val="00B33B3A"/>
    <w:rsid w:val="00B33B9B"/>
    <w:rsid w:val="00B33D84"/>
    <w:rsid w:val="00B34227"/>
    <w:rsid w:val="00B3429A"/>
    <w:rsid w:val="00B343AF"/>
    <w:rsid w:val="00B3450B"/>
    <w:rsid w:val="00B34F1C"/>
    <w:rsid w:val="00B35212"/>
    <w:rsid w:val="00B353BF"/>
    <w:rsid w:val="00B35C30"/>
    <w:rsid w:val="00B363F2"/>
    <w:rsid w:val="00B36423"/>
    <w:rsid w:val="00B36483"/>
    <w:rsid w:val="00B3655F"/>
    <w:rsid w:val="00B36620"/>
    <w:rsid w:val="00B36E37"/>
    <w:rsid w:val="00B36FC7"/>
    <w:rsid w:val="00B37033"/>
    <w:rsid w:val="00B370F3"/>
    <w:rsid w:val="00B3798F"/>
    <w:rsid w:val="00B37B74"/>
    <w:rsid w:val="00B37BA4"/>
    <w:rsid w:val="00B37DC8"/>
    <w:rsid w:val="00B40071"/>
    <w:rsid w:val="00B4072C"/>
    <w:rsid w:val="00B4095A"/>
    <w:rsid w:val="00B40B33"/>
    <w:rsid w:val="00B40BBE"/>
    <w:rsid w:val="00B40CAF"/>
    <w:rsid w:val="00B40CD2"/>
    <w:rsid w:val="00B40D2F"/>
    <w:rsid w:val="00B41176"/>
    <w:rsid w:val="00B4139F"/>
    <w:rsid w:val="00B4152B"/>
    <w:rsid w:val="00B4199D"/>
    <w:rsid w:val="00B41A4D"/>
    <w:rsid w:val="00B41CCA"/>
    <w:rsid w:val="00B41DFC"/>
    <w:rsid w:val="00B4215D"/>
    <w:rsid w:val="00B429BA"/>
    <w:rsid w:val="00B42D85"/>
    <w:rsid w:val="00B42E79"/>
    <w:rsid w:val="00B433DE"/>
    <w:rsid w:val="00B435B4"/>
    <w:rsid w:val="00B4369C"/>
    <w:rsid w:val="00B437BB"/>
    <w:rsid w:val="00B43CDB"/>
    <w:rsid w:val="00B440ED"/>
    <w:rsid w:val="00B44444"/>
    <w:rsid w:val="00B44A2B"/>
    <w:rsid w:val="00B4516E"/>
    <w:rsid w:val="00B45389"/>
    <w:rsid w:val="00B453E4"/>
    <w:rsid w:val="00B45483"/>
    <w:rsid w:val="00B457E2"/>
    <w:rsid w:val="00B458C2"/>
    <w:rsid w:val="00B45CD3"/>
    <w:rsid w:val="00B45FBC"/>
    <w:rsid w:val="00B463F2"/>
    <w:rsid w:val="00B46745"/>
    <w:rsid w:val="00B4690A"/>
    <w:rsid w:val="00B4717F"/>
    <w:rsid w:val="00B473A5"/>
    <w:rsid w:val="00B4749D"/>
    <w:rsid w:val="00B4780B"/>
    <w:rsid w:val="00B478BC"/>
    <w:rsid w:val="00B47AF6"/>
    <w:rsid w:val="00B47DE3"/>
    <w:rsid w:val="00B47F7A"/>
    <w:rsid w:val="00B50168"/>
    <w:rsid w:val="00B502E9"/>
    <w:rsid w:val="00B50787"/>
    <w:rsid w:val="00B507B5"/>
    <w:rsid w:val="00B5095B"/>
    <w:rsid w:val="00B50B55"/>
    <w:rsid w:val="00B50DFB"/>
    <w:rsid w:val="00B50F32"/>
    <w:rsid w:val="00B512C9"/>
    <w:rsid w:val="00B51450"/>
    <w:rsid w:val="00B51713"/>
    <w:rsid w:val="00B51D08"/>
    <w:rsid w:val="00B51EAF"/>
    <w:rsid w:val="00B51EE4"/>
    <w:rsid w:val="00B52051"/>
    <w:rsid w:val="00B5221E"/>
    <w:rsid w:val="00B5248C"/>
    <w:rsid w:val="00B524F2"/>
    <w:rsid w:val="00B526A3"/>
    <w:rsid w:val="00B5271F"/>
    <w:rsid w:val="00B528F7"/>
    <w:rsid w:val="00B52AB1"/>
    <w:rsid w:val="00B52AC4"/>
    <w:rsid w:val="00B52D73"/>
    <w:rsid w:val="00B52E3A"/>
    <w:rsid w:val="00B52E92"/>
    <w:rsid w:val="00B52F63"/>
    <w:rsid w:val="00B53063"/>
    <w:rsid w:val="00B533C7"/>
    <w:rsid w:val="00B5361C"/>
    <w:rsid w:val="00B53682"/>
    <w:rsid w:val="00B538B9"/>
    <w:rsid w:val="00B53B54"/>
    <w:rsid w:val="00B53EE2"/>
    <w:rsid w:val="00B54457"/>
    <w:rsid w:val="00B54531"/>
    <w:rsid w:val="00B547EF"/>
    <w:rsid w:val="00B547F6"/>
    <w:rsid w:val="00B54FAF"/>
    <w:rsid w:val="00B55189"/>
    <w:rsid w:val="00B55347"/>
    <w:rsid w:val="00B55530"/>
    <w:rsid w:val="00B5568E"/>
    <w:rsid w:val="00B557CD"/>
    <w:rsid w:val="00B55A37"/>
    <w:rsid w:val="00B55BB1"/>
    <w:rsid w:val="00B55D41"/>
    <w:rsid w:val="00B55DFD"/>
    <w:rsid w:val="00B55E1C"/>
    <w:rsid w:val="00B56271"/>
    <w:rsid w:val="00B5655B"/>
    <w:rsid w:val="00B56887"/>
    <w:rsid w:val="00B56AF0"/>
    <w:rsid w:val="00B56CB8"/>
    <w:rsid w:val="00B56D3B"/>
    <w:rsid w:val="00B56E85"/>
    <w:rsid w:val="00B56FB8"/>
    <w:rsid w:val="00B571D9"/>
    <w:rsid w:val="00B574AB"/>
    <w:rsid w:val="00B575A6"/>
    <w:rsid w:val="00B578DE"/>
    <w:rsid w:val="00B57901"/>
    <w:rsid w:val="00B57B00"/>
    <w:rsid w:val="00B57BDF"/>
    <w:rsid w:val="00B57E69"/>
    <w:rsid w:val="00B57EBF"/>
    <w:rsid w:val="00B601AA"/>
    <w:rsid w:val="00B60C53"/>
    <w:rsid w:val="00B60CF8"/>
    <w:rsid w:val="00B60DC1"/>
    <w:rsid w:val="00B60F9D"/>
    <w:rsid w:val="00B61AC5"/>
    <w:rsid w:val="00B61B16"/>
    <w:rsid w:val="00B61F39"/>
    <w:rsid w:val="00B62003"/>
    <w:rsid w:val="00B62110"/>
    <w:rsid w:val="00B62425"/>
    <w:rsid w:val="00B62483"/>
    <w:rsid w:val="00B6281D"/>
    <w:rsid w:val="00B62983"/>
    <w:rsid w:val="00B62BAF"/>
    <w:rsid w:val="00B63265"/>
    <w:rsid w:val="00B636CC"/>
    <w:rsid w:val="00B6384D"/>
    <w:rsid w:val="00B639DD"/>
    <w:rsid w:val="00B63B96"/>
    <w:rsid w:val="00B63F44"/>
    <w:rsid w:val="00B6404F"/>
    <w:rsid w:val="00B642B5"/>
    <w:rsid w:val="00B64CD9"/>
    <w:rsid w:val="00B65160"/>
    <w:rsid w:val="00B65175"/>
    <w:rsid w:val="00B6549C"/>
    <w:rsid w:val="00B654CD"/>
    <w:rsid w:val="00B65539"/>
    <w:rsid w:val="00B6553F"/>
    <w:rsid w:val="00B6561B"/>
    <w:rsid w:val="00B6566B"/>
    <w:rsid w:val="00B65C17"/>
    <w:rsid w:val="00B65C8D"/>
    <w:rsid w:val="00B65CFF"/>
    <w:rsid w:val="00B65DA8"/>
    <w:rsid w:val="00B65EFE"/>
    <w:rsid w:val="00B65F0F"/>
    <w:rsid w:val="00B66135"/>
    <w:rsid w:val="00B66B90"/>
    <w:rsid w:val="00B66EC3"/>
    <w:rsid w:val="00B670BF"/>
    <w:rsid w:val="00B670E1"/>
    <w:rsid w:val="00B672F5"/>
    <w:rsid w:val="00B674B6"/>
    <w:rsid w:val="00B67699"/>
    <w:rsid w:val="00B677B6"/>
    <w:rsid w:val="00B67A58"/>
    <w:rsid w:val="00B7023B"/>
    <w:rsid w:val="00B702C6"/>
    <w:rsid w:val="00B702FF"/>
    <w:rsid w:val="00B70436"/>
    <w:rsid w:val="00B70562"/>
    <w:rsid w:val="00B70583"/>
    <w:rsid w:val="00B70BE4"/>
    <w:rsid w:val="00B70D3B"/>
    <w:rsid w:val="00B71320"/>
    <w:rsid w:val="00B71862"/>
    <w:rsid w:val="00B7189C"/>
    <w:rsid w:val="00B71A7B"/>
    <w:rsid w:val="00B71A99"/>
    <w:rsid w:val="00B71B3E"/>
    <w:rsid w:val="00B71BB3"/>
    <w:rsid w:val="00B7210F"/>
    <w:rsid w:val="00B7240C"/>
    <w:rsid w:val="00B72791"/>
    <w:rsid w:val="00B72FD3"/>
    <w:rsid w:val="00B730F8"/>
    <w:rsid w:val="00B731EA"/>
    <w:rsid w:val="00B73397"/>
    <w:rsid w:val="00B733BA"/>
    <w:rsid w:val="00B7377D"/>
    <w:rsid w:val="00B739CC"/>
    <w:rsid w:val="00B73AB9"/>
    <w:rsid w:val="00B740EF"/>
    <w:rsid w:val="00B745AE"/>
    <w:rsid w:val="00B74861"/>
    <w:rsid w:val="00B74A81"/>
    <w:rsid w:val="00B74B2A"/>
    <w:rsid w:val="00B74B7C"/>
    <w:rsid w:val="00B74C05"/>
    <w:rsid w:val="00B74F73"/>
    <w:rsid w:val="00B75043"/>
    <w:rsid w:val="00B75123"/>
    <w:rsid w:val="00B75294"/>
    <w:rsid w:val="00B752DA"/>
    <w:rsid w:val="00B753F0"/>
    <w:rsid w:val="00B7562B"/>
    <w:rsid w:val="00B75A06"/>
    <w:rsid w:val="00B75ABD"/>
    <w:rsid w:val="00B75B80"/>
    <w:rsid w:val="00B75C14"/>
    <w:rsid w:val="00B75D1F"/>
    <w:rsid w:val="00B76499"/>
    <w:rsid w:val="00B765CC"/>
    <w:rsid w:val="00B76A62"/>
    <w:rsid w:val="00B76B79"/>
    <w:rsid w:val="00B76FAE"/>
    <w:rsid w:val="00B771F5"/>
    <w:rsid w:val="00B7732A"/>
    <w:rsid w:val="00B77603"/>
    <w:rsid w:val="00B777C0"/>
    <w:rsid w:val="00B777EF"/>
    <w:rsid w:val="00B77B2E"/>
    <w:rsid w:val="00B77C75"/>
    <w:rsid w:val="00B77CD4"/>
    <w:rsid w:val="00B77F09"/>
    <w:rsid w:val="00B8027E"/>
    <w:rsid w:val="00B80545"/>
    <w:rsid w:val="00B80BE4"/>
    <w:rsid w:val="00B80CA9"/>
    <w:rsid w:val="00B80CB2"/>
    <w:rsid w:val="00B80CD3"/>
    <w:rsid w:val="00B81246"/>
    <w:rsid w:val="00B81251"/>
    <w:rsid w:val="00B8175C"/>
    <w:rsid w:val="00B8180C"/>
    <w:rsid w:val="00B8182C"/>
    <w:rsid w:val="00B81A99"/>
    <w:rsid w:val="00B81AA9"/>
    <w:rsid w:val="00B81AC4"/>
    <w:rsid w:val="00B81EC8"/>
    <w:rsid w:val="00B82061"/>
    <w:rsid w:val="00B82103"/>
    <w:rsid w:val="00B822B8"/>
    <w:rsid w:val="00B8248A"/>
    <w:rsid w:val="00B82664"/>
    <w:rsid w:val="00B82A0A"/>
    <w:rsid w:val="00B82EA0"/>
    <w:rsid w:val="00B83024"/>
    <w:rsid w:val="00B830D0"/>
    <w:rsid w:val="00B835B6"/>
    <w:rsid w:val="00B836F9"/>
    <w:rsid w:val="00B83743"/>
    <w:rsid w:val="00B8374F"/>
    <w:rsid w:val="00B83B05"/>
    <w:rsid w:val="00B83BCF"/>
    <w:rsid w:val="00B83E0A"/>
    <w:rsid w:val="00B83EBF"/>
    <w:rsid w:val="00B84295"/>
    <w:rsid w:val="00B846FC"/>
    <w:rsid w:val="00B8485F"/>
    <w:rsid w:val="00B84981"/>
    <w:rsid w:val="00B84996"/>
    <w:rsid w:val="00B84AD0"/>
    <w:rsid w:val="00B8504C"/>
    <w:rsid w:val="00B85783"/>
    <w:rsid w:val="00B860CE"/>
    <w:rsid w:val="00B860D8"/>
    <w:rsid w:val="00B862EF"/>
    <w:rsid w:val="00B86500"/>
    <w:rsid w:val="00B868A1"/>
    <w:rsid w:val="00B8691D"/>
    <w:rsid w:val="00B86BE0"/>
    <w:rsid w:val="00B86BEA"/>
    <w:rsid w:val="00B86EC0"/>
    <w:rsid w:val="00B870F1"/>
    <w:rsid w:val="00B8751C"/>
    <w:rsid w:val="00B876CB"/>
    <w:rsid w:val="00B8775E"/>
    <w:rsid w:val="00B877F5"/>
    <w:rsid w:val="00B8798C"/>
    <w:rsid w:val="00B879B8"/>
    <w:rsid w:val="00B87B28"/>
    <w:rsid w:val="00B87B9C"/>
    <w:rsid w:val="00B87C3E"/>
    <w:rsid w:val="00B87E83"/>
    <w:rsid w:val="00B9021D"/>
    <w:rsid w:val="00B902C1"/>
    <w:rsid w:val="00B90333"/>
    <w:rsid w:val="00B90768"/>
    <w:rsid w:val="00B90893"/>
    <w:rsid w:val="00B90A42"/>
    <w:rsid w:val="00B90AE9"/>
    <w:rsid w:val="00B90FEC"/>
    <w:rsid w:val="00B9168D"/>
    <w:rsid w:val="00B9172A"/>
    <w:rsid w:val="00B91993"/>
    <w:rsid w:val="00B91E19"/>
    <w:rsid w:val="00B927B5"/>
    <w:rsid w:val="00B92A23"/>
    <w:rsid w:val="00B92BF0"/>
    <w:rsid w:val="00B9359C"/>
    <w:rsid w:val="00B93856"/>
    <w:rsid w:val="00B93AB3"/>
    <w:rsid w:val="00B93B79"/>
    <w:rsid w:val="00B93FEB"/>
    <w:rsid w:val="00B942A8"/>
    <w:rsid w:val="00B942BD"/>
    <w:rsid w:val="00B942C9"/>
    <w:rsid w:val="00B94515"/>
    <w:rsid w:val="00B9478C"/>
    <w:rsid w:val="00B94A33"/>
    <w:rsid w:val="00B94B3E"/>
    <w:rsid w:val="00B94B63"/>
    <w:rsid w:val="00B94F63"/>
    <w:rsid w:val="00B950CA"/>
    <w:rsid w:val="00B95327"/>
    <w:rsid w:val="00B953F4"/>
    <w:rsid w:val="00B9545E"/>
    <w:rsid w:val="00B95509"/>
    <w:rsid w:val="00B95873"/>
    <w:rsid w:val="00B95B7D"/>
    <w:rsid w:val="00B95BC9"/>
    <w:rsid w:val="00B95D29"/>
    <w:rsid w:val="00B95D37"/>
    <w:rsid w:val="00B95F56"/>
    <w:rsid w:val="00B9611C"/>
    <w:rsid w:val="00B9641C"/>
    <w:rsid w:val="00B965A4"/>
    <w:rsid w:val="00B966A1"/>
    <w:rsid w:val="00B968D3"/>
    <w:rsid w:val="00B96B68"/>
    <w:rsid w:val="00B97493"/>
    <w:rsid w:val="00B97547"/>
    <w:rsid w:val="00B97609"/>
    <w:rsid w:val="00B9762E"/>
    <w:rsid w:val="00B97805"/>
    <w:rsid w:val="00B97862"/>
    <w:rsid w:val="00B979C9"/>
    <w:rsid w:val="00B97A26"/>
    <w:rsid w:val="00B97B8F"/>
    <w:rsid w:val="00B97BAB"/>
    <w:rsid w:val="00B97BAD"/>
    <w:rsid w:val="00B97C5F"/>
    <w:rsid w:val="00B97D60"/>
    <w:rsid w:val="00B97FB9"/>
    <w:rsid w:val="00BA0307"/>
    <w:rsid w:val="00BA0612"/>
    <w:rsid w:val="00BA0631"/>
    <w:rsid w:val="00BA06F5"/>
    <w:rsid w:val="00BA0760"/>
    <w:rsid w:val="00BA0851"/>
    <w:rsid w:val="00BA0DC0"/>
    <w:rsid w:val="00BA0E6D"/>
    <w:rsid w:val="00BA1061"/>
    <w:rsid w:val="00BA12BF"/>
    <w:rsid w:val="00BA1490"/>
    <w:rsid w:val="00BA156B"/>
    <w:rsid w:val="00BA1605"/>
    <w:rsid w:val="00BA17DD"/>
    <w:rsid w:val="00BA1C4B"/>
    <w:rsid w:val="00BA287A"/>
    <w:rsid w:val="00BA2A44"/>
    <w:rsid w:val="00BA2BB5"/>
    <w:rsid w:val="00BA2DDF"/>
    <w:rsid w:val="00BA34A7"/>
    <w:rsid w:val="00BA3616"/>
    <w:rsid w:val="00BA3830"/>
    <w:rsid w:val="00BA3AA5"/>
    <w:rsid w:val="00BA3B7E"/>
    <w:rsid w:val="00BA3E76"/>
    <w:rsid w:val="00BA4241"/>
    <w:rsid w:val="00BA4391"/>
    <w:rsid w:val="00BA43C5"/>
    <w:rsid w:val="00BA4E19"/>
    <w:rsid w:val="00BA4E68"/>
    <w:rsid w:val="00BA4EBC"/>
    <w:rsid w:val="00BA4FB0"/>
    <w:rsid w:val="00BA51E6"/>
    <w:rsid w:val="00BA52B2"/>
    <w:rsid w:val="00BA54D2"/>
    <w:rsid w:val="00BA5777"/>
    <w:rsid w:val="00BA581B"/>
    <w:rsid w:val="00BA58A1"/>
    <w:rsid w:val="00BA59E6"/>
    <w:rsid w:val="00BA5D66"/>
    <w:rsid w:val="00BA655E"/>
    <w:rsid w:val="00BA65FD"/>
    <w:rsid w:val="00BA6CA8"/>
    <w:rsid w:val="00BA6EA7"/>
    <w:rsid w:val="00BA7063"/>
    <w:rsid w:val="00BA7507"/>
    <w:rsid w:val="00BA7655"/>
    <w:rsid w:val="00BA7ABB"/>
    <w:rsid w:val="00BA7AD9"/>
    <w:rsid w:val="00BA7B4C"/>
    <w:rsid w:val="00BA7F9D"/>
    <w:rsid w:val="00BA7FE9"/>
    <w:rsid w:val="00BB03B6"/>
    <w:rsid w:val="00BB0411"/>
    <w:rsid w:val="00BB06D7"/>
    <w:rsid w:val="00BB0797"/>
    <w:rsid w:val="00BB07DF"/>
    <w:rsid w:val="00BB09F9"/>
    <w:rsid w:val="00BB0C2D"/>
    <w:rsid w:val="00BB0C75"/>
    <w:rsid w:val="00BB122A"/>
    <w:rsid w:val="00BB1304"/>
    <w:rsid w:val="00BB1513"/>
    <w:rsid w:val="00BB15B8"/>
    <w:rsid w:val="00BB1B50"/>
    <w:rsid w:val="00BB1C51"/>
    <w:rsid w:val="00BB1C6C"/>
    <w:rsid w:val="00BB1CF5"/>
    <w:rsid w:val="00BB1F66"/>
    <w:rsid w:val="00BB1FD4"/>
    <w:rsid w:val="00BB225C"/>
    <w:rsid w:val="00BB2277"/>
    <w:rsid w:val="00BB2767"/>
    <w:rsid w:val="00BB2992"/>
    <w:rsid w:val="00BB2DB2"/>
    <w:rsid w:val="00BB2F6A"/>
    <w:rsid w:val="00BB318E"/>
    <w:rsid w:val="00BB35F3"/>
    <w:rsid w:val="00BB369F"/>
    <w:rsid w:val="00BB38FF"/>
    <w:rsid w:val="00BB3C7B"/>
    <w:rsid w:val="00BB4405"/>
    <w:rsid w:val="00BB450E"/>
    <w:rsid w:val="00BB4973"/>
    <w:rsid w:val="00BB4B4F"/>
    <w:rsid w:val="00BB4E6B"/>
    <w:rsid w:val="00BB5036"/>
    <w:rsid w:val="00BB54C8"/>
    <w:rsid w:val="00BB5913"/>
    <w:rsid w:val="00BB5B40"/>
    <w:rsid w:val="00BB5B68"/>
    <w:rsid w:val="00BB5B8A"/>
    <w:rsid w:val="00BB6023"/>
    <w:rsid w:val="00BB6557"/>
    <w:rsid w:val="00BB6603"/>
    <w:rsid w:val="00BB66B4"/>
    <w:rsid w:val="00BB6DCE"/>
    <w:rsid w:val="00BB6E7F"/>
    <w:rsid w:val="00BB766C"/>
    <w:rsid w:val="00BB7EEF"/>
    <w:rsid w:val="00BC01F8"/>
    <w:rsid w:val="00BC0244"/>
    <w:rsid w:val="00BC0602"/>
    <w:rsid w:val="00BC0DC9"/>
    <w:rsid w:val="00BC0FB0"/>
    <w:rsid w:val="00BC1296"/>
    <w:rsid w:val="00BC1496"/>
    <w:rsid w:val="00BC150A"/>
    <w:rsid w:val="00BC156B"/>
    <w:rsid w:val="00BC15FC"/>
    <w:rsid w:val="00BC1670"/>
    <w:rsid w:val="00BC1761"/>
    <w:rsid w:val="00BC17AA"/>
    <w:rsid w:val="00BC182C"/>
    <w:rsid w:val="00BC19E1"/>
    <w:rsid w:val="00BC19E4"/>
    <w:rsid w:val="00BC1BF9"/>
    <w:rsid w:val="00BC1E1E"/>
    <w:rsid w:val="00BC1E4A"/>
    <w:rsid w:val="00BC1F14"/>
    <w:rsid w:val="00BC2134"/>
    <w:rsid w:val="00BC2A26"/>
    <w:rsid w:val="00BC2B35"/>
    <w:rsid w:val="00BC2B69"/>
    <w:rsid w:val="00BC2B8A"/>
    <w:rsid w:val="00BC2C8D"/>
    <w:rsid w:val="00BC35CC"/>
    <w:rsid w:val="00BC36DB"/>
    <w:rsid w:val="00BC3846"/>
    <w:rsid w:val="00BC3C04"/>
    <w:rsid w:val="00BC3F46"/>
    <w:rsid w:val="00BC4020"/>
    <w:rsid w:val="00BC4078"/>
    <w:rsid w:val="00BC44EA"/>
    <w:rsid w:val="00BC49CD"/>
    <w:rsid w:val="00BC5478"/>
    <w:rsid w:val="00BC54EF"/>
    <w:rsid w:val="00BC5557"/>
    <w:rsid w:val="00BC559A"/>
    <w:rsid w:val="00BC5780"/>
    <w:rsid w:val="00BC5C5A"/>
    <w:rsid w:val="00BC5D9E"/>
    <w:rsid w:val="00BC5DFA"/>
    <w:rsid w:val="00BC5E39"/>
    <w:rsid w:val="00BC5EC4"/>
    <w:rsid w:val="00BC621A"/>
    <w:rsid w:val="00BC6262"/>
    <w:rsid w:val="00BC62FE"/>
    <w:rsid w:val="00BC6568"/>
    <w:rsid w:val="00BC6C4E"/>
    <w:rsid w:val="00BC6D72"/>
    <w:rsid w:val="00BC7173"/>
    <w:rsid w:val="00BC71BC"/>
    <w:rsid w:val="00BC71C8"/>
    <w:rsid w:val="00BC7202"/>
    <w:rsid w:val="00BC762B"/>
    <w:rsid w:val="00BC7888"/>
    <w:rsid w:val="00BC79F4"/>
    <w:rsid w:val="00BC7C79"/>
    <w:rsid w:val="00BC7DA9"/>
    <w:rsid w:val="00BC7E9C"/>
    <w:rsid w:val="00BD0142"/>
    <w:rsid w:val="00BD027C"/>
    <w:rsid w:val="00BD02C5"/>
    <w:rsid w:val="00BD0318"/>
    <w:rsid w:val="00BD052E"/>
    <w:rsid w:val="00BD0578"/>
    <w:rsid w:val="00BD05EA"/>
    <w:rsid w:val="00BD087D"/>
    <w:rsid w:val="00BD0B35"/>
    <w:rsid w:val="00BD0B53"/>
    <w:rsid w:val="00BD0B73"/>
    <w:rsid w:val="00BD0D53"/>
    <w:rsid w:val="00BD13AC"/>
    <w:rsid w:val="00BD150E"/>
    <w:rsid w:val="00BD151D"/>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E3F"/>
    <w:rsid w:val="00BD41E1"/>
    <w:rsid w:val="00BD476F"/>
    <w:rsid w:val="00BD47DD"/>
    <w:rsid w:val="00BD484E"/>
    <w:rsid w:val="00BD4BC3"/>
    <w:rsid w:val="00BD4C55"/>
    <w:rsid w:val="00BD4CC0"/>
    <w:rsid w:val="00BD4F6D"/>
    <w:rsid w:val="00BD4FE9"/>
    <w:rsid w:val="00BD5111"/>
    <w:rsid w:val="00BD56D2"/>
    <w:rsid w:val="00BD59B9"/>
    <w:rsid w:val="00BD59EE"/>
    <w:rsid w:val="00BD5A82"/>
    <w:rsid w:val="00BD5AD4"/>
    <w:rsid w:val="00BD5AED"/>
    <w:rsid w:val="00BD5D2B"/>
    <w:rsid w:val="00BD5F8E"/>
    <w:rsid w:val="00BD5FCA"/>
    <w:rsid w:val="00BD6006"/>
    <w:rsid w:val="00BD62F1"/>
    <w:rsid w:val="00BD64A5"/>
    <w:rsid w:val="00BD64F1"/>
    <w:rsid w:val="00BD653D"/>
    <w:rsid w:val="00BD6855"/>
    <w:rsid w:val="00BD6D85"/>
    <w:rsid w:val="00BD6DEA"/>
    <w:rsid w:val="00BD6F35"/>
    <w:rsid w:val="00BD75F7"/>
    <w:rsid w:val="00BD783A"/>
    <w:rsid w:val="00BD7C73"/>
    <w:rsid w:val="00BE01AD"/>
    <w:rsid w:val="00BE04A5"/>
    <w:rsid w:val="00BE092F"/>
    <w:rsid w:val="00BE0A86"/>
    <w:rsid w:val="00BE0BE3"/>
    <w:rsid w:val="00BE0BEA"/>
    <w:rsid w:val="00BE120F"/>
    <w:rsid w:val="00BE1950"/>
    <w:rsid w:val="00BE2236"/>
    <w:rsid w:val="00BE2571"/>
    <w:rsid w:val="00BE2751"/>
    <w:rsid w:val="00BE2793"/>
    <w:rsid w:val="00BE27D3"/>
    <w:rsid w:val="00BE28E7"/>
    <w:rsid w:val="00BE29BC"/>
    <w:rsid w:val="00BE2E5C"/>
    <w:rsid w:val="00BE30B7"/>
    <w:rsid w:val="00BE3333"/>
    <w:rsid w:val="00BE36CC"/>
    <w:rsid w:val="00BE3813"/>
    <w:rsid w:val="00BE393E"/>
    <w:rsid w:val="00BE3C93"/>
    <w:rsid w:val="00BE3CD3"/>
    <w:rsid w:val="00BE3F79"/>
    <w:rsid w:val="00BE4165"/>
    <w:rsid w:val="00BE426A"/>
    <w:rsid w:val="00BE4301"/>
    <w:rsid w:val="00BE4546"/>
    <w:rsid w:val="00BE4A23"/>
    <w:rsid w:val="00BE4D19"/>
    <w:rsid w:val="00BE520A"/>
    <w:rsid w:val="00BE5406"/>
    <w:rsid w:val="00BE593B"/>
    <w:rsid w:val="00BE59FC"/>
    <w:rsid w:val="00BE5BF2"/>
    <w:rsid w:val="00BE64AA"/>
    <w:rsid w:val="00BE655C"/>
    <w:rsid w:val="00BE6761"/>
    <w:rsid w:val="00BE6801"/>
    <w:rsid w:val="00BE699E"/>
    <w:rsid w:val="00BE69BB"/>
    <w:rsid w:val="00BE6CE5"/>
    <w:rsid w:val="00BE6DFC"/>
    <w:rsid w:val="00BE6FF6"/>
    <w:rsid w:val="00BE7094"/>
    <w:rsid w:val="00BE7160"/>
    <w:rsid w:val="00BE7455"/>
    <w:rsid w:val="00BE7672"/>
    <w:rsid w:val="00BE780B"/>
    <w:rsid w:val="00BE7AB3"/>
    <w:rsid w:val="00BE7D8D"/>
    <w:rsid w:val="00BE7E12"/>
    <w:rsid w:val="00BE81A7"/>
    <w:rsid w:val="00BF007E"/>
    <w:rsid w:val="00BF01F9"/>
    <w:rsid w:val="00BF029E"/>
    <w:rsid w:val="00BF02C6"/>
    <w:rsid w:val="00BF0563"/>
    <w:rsid w:val="00BF0A04"/>
    <w:rsid w:val="00BF0A20"/>
    <w:rsid w:val="00BF0C82"/>
    <w:rsid w:val="00BF0D9D"/>
    <w:rsid w:val="00BF1162"/>
    <w:rsid w:val="00BF155E"/>
    <w:rsid w:val="00BF162E"/>
    <w:rsid w:val="00BF191E"/>
    <w:rsid w:val="00BF1D71"/>
    <w:rsid w:val="00BF1E7D"/>
    <w:rsid w:val="00BF1F2E"/>
    <w:rsid w:val="00BF203C"/>
    <w:rsid w:val="00BF22B6"/>
    <w:rsid w:val="00BF23DD"/>
    <w:rsid w:val="00BF264D"/>
    <w:rsid w:val="00BF27F1"/>
    <w:rsid w:val="00BF28C3"/>
    <w:rsid w:val="00BF2B62"/>
    <w:rsid w:val="00BF2BAA"/>
    <w:rsid w:val="00BF2BD4"/>
    <w:rsid w:val="00BF2C29"/>
    <w:rsid w:val="00BF2CCE"/>
    <w:rsid w:val="00BF2E18"/>
    <w:rsid w:val="00BF2F5D"/>
    <w:rsid w:val="00BF3176"/>
    <w:rsid w:val="00BF3220"/>
    <w:rsid w:val="00BF3532"/>
    <w:rsid w:val="00BF35B1"/>
    <w:rsid w:val="00BF3903"/>
    <w:rsid w:val="00BF3A0B"/>
    <w:rsid w:val="00BF3BC0"/>
    <w:rsid w:val="00BF4388"/>
    <w:rsid w:val="00BF43ED"/>
    <w:rsid w:val="00BF44D4"/>
    <w:rsid w:val="00BF4D9D"/>
    <w:rsid w:val="00BF4DA4"/>
    <w:rsid w:val="00BF506F"/>
    <w:rsid w:val="00BF546C"/>
    <w:rsid w:val="00BF5778"/>
    <w:rsid w:val="00BF57DE"/>
    <w:rsid w:val="00BF5D09"/>
    <w:rsid w:val="00BF5D87"/>
    <w:rsid w:val="00BF5E1E"/>
    <w:rsid w:val="00BF5ECF"/>
    <w:rsid w:val="00BF60D4"/>
    <w:rsid w:val="00BF63B6"/>
    <w:rsid w:val="00BF6402"/>
    <w:rsid w:val="00BF65CD"/>
    <w:rsid w:val="00BF6992"/>
    <w:rsid w:val="00BF6AD7"/>
    <w:rsid w:val="00BF6BA8"/>
    <w:rsid w:val="00BF730C"/>
    <w:rsid w:val="00BF759E"/>
    <w:rsid w:val="00BF7735"/>
    <w:rsid w:val="00BF78E0"/>
    <w:rsid w:val="00BF7BC4"/>
    <w:rsid w:val="00BF7BD8"/>
    <w:rsid w:val="00BF7D21"/>
    <w:rsid w:val="00BF7D4D"/>
    <w:rsid w:val="00BF7D5D"/>
    <w:rsid w:val="00BF7E75"/>
    <w:rsid w:val="00BF7F62"/>
    <w:rsid w:val="00C000F9"/>
    <w:rsid w:val="00C00132"/>
    <w:rsid w:val="00C00A4F"/>
    <w:rsid w:val="00C00AAC"/>
    <w:rsid w:val="00C00BA8"/>
    <w:rsid w:val="00C00EFF"/>
    <w:rsid w:val="00C01033"/>
    <w:rsid w:val="00C012F5"/>
    <w:rsid w:val="00C014C4"/>
    <w:rsid w:val="00C01936"/>
    <w:rsid w:val="00C01FEE"/>
    <w:rsid w:val="00C027A2"/>
    <w:rsid w:val="00C0287D"/>
    <w:rsid w:val="00C02E6D"/>
    <w:rsid w:val="00C03590"/>
    <w:rsid w:val="00C03D86"/>
    <w:rsid w:val="00C03E57"/>
    <w:rsid w:val="00C03F26"/>
    <w:rsid w:val="00C0408B"/>
    <w:rsid w:val="00C04246"/>
    <w:rsid w:val="00C04546"/>
    <w:rsid w:val="00C047B0"/>
    <w:rsid w:val="00C0483E"/>
    <w:rsid w:val="00C04C50"/>
    <w:rsid w:val="00C04DEA"/>
    <w:rsid w:val="00C04E15"/>
    <w:rsid w:val="00C04FA1"/>
    <w:rsid w:val="00C05811"/>
    <w:rsid w:val="00C0597C"/>
    <w:rsid w:val="00C05B57"/>
    <w:rsid w:val="00C05B94"/>
    <w:rsid w:val="00C05C59"/>
    <w:rsid w:val="00C05CB8"/>
    <w:rsid w:val="00C05D36"/>
    <w:rsid w:val="00C05DCB"/>
    <w:rsid w:val="00C0604C"/>
    <w:rsid w:val="00C06096"/>
    <w:rsid w:val="00C06105"/>
    <w:rsid w:val="00C0624E"/>
    <w:rsid w:val="00C0642C"/>
    <w:rsid w:val="00C0649A"/>
    <w:rsid w:val="00C06693"/>
    <w:rsid w:val="00C06879"/>
    <w:rsid w:val="00C06B28"/>
    <w:rsid w:val="00C06BC8"/>
    <w:rsid w:val="00C07074"/>
    <w:rsid w:val="00C07096"/>
    <w:rsid w:val="00C070BF"/>
    <w:rsid w:val="00C07364"/>
    <w:rsid w:val="00C074B4"/>
    <w:rsid w:val="00C075D9"/>
    <w:rsid w:val="00C076D2"/>
    <w:rsid w:val="00C07BA7"/>
    <w:rsid w:val="00C07EB0"/>
    <w:rsid w:val="00C07EFB"/>
    <w:rsid w:val="00C101EC"/>
    <w:rsid w:val="00C10568"/>
    <w:rsid w:val="00C10773"/>
    <w:rsid w:val="00C1090A"/>
    <w:rsid w:val="00C109A6"/>
    <w:rsid w:val="00C10DD6"/>
    <w:rsid w:val="00C11023"/>
    <w:rsid w:val="00C11036"/>
    <w:rsid w:val="00C111ED"/>
    <w:rsid w:val="00C11271"/>
    <w:rsid w:val="00C11813"/>
    <w:rsid w:val="00C119F3"/>
    <w:rsid w:val="00C11A7E"/>
    <w:rsid w:val="00C1207D"/>
    <w:rsid w:val="00C12175"/>
    <w:rsid w:val="00C12492"/>
    <w:rsid w:val="00C127BA"/>
    <w:rsid w:val="00C129F1"/>
    <w:rsid w:val="00C12DE9"/>
    <w:rsid w:val="00C12E6E"/>
    <w:rsid w:val="00C1322C"/>
    <w:rsid w:val="00C132C8"/>
    <w:rsid w:val="00C1346B"/>
    <w:rsid w:val="00C134BA"/>
    <w:rsid w:val="00C13782"/>
    <w:rsid w:val="00C13852"/>
    <w:rsid w:val="00C13E1B"/>
    <w:rsid w:val="00C13EE4"/>
    <w:rsid w:val="00C140DB"/>
    <w:rsid w:val="00C140F7"/>
    <w:rsid w:val="00C141D5"/>
    <w:rsid w:val="00C14361"/>
    <w:rsid w:val="00C14669"/>
    <w:rsid w:val="00C146B2"/>
    <w:rsid w:val="00C14DD9"/>
    <w:rsid w:val="00C150EB"/>
    <w:rsid w:val="00C1542B"/>
    <w:rsid w:val="00C1565E"/>
    <w:rsid w:val="00C158D0"/>
    <w:rsid w:val="00C15915"/>
    <w:rsid w:val="00C15A13"/>
    <w:rsid w:val="00C15D91"/>
    <w:rsid w:val="00C15DF5"/>
    <w:rsid w:val="00C161BC"/>
    <w:rsid w:val="00C162AA"/>
    <w:rsid w:val="00C162BC"/>
    <w:rsid w:val="00C16431"/>
    <w:rsid w:val="00C16533"/>
    <w:rsid w:val="00C165B7"/>
    <w:rsid w:val="00C1677A"/>
    <w:rsid w:val="00C167F8"/>
    <w:rsid w:val="00C169F7"/>
    <w:rsid w:val="00C170C0"/>
    <w:rsid w:val="00C17B0F"/>
    <w:rsid w:val="00C17BB8"/>
    <w:rsid w:val="00C17BE6"/>
    <w:rsid w:val="00C17C61"/>
    <w:rsid w:val="00C17E34"/>
    <w:rsid w:val="00C2025B"/>
    <w:rsid w:val="00C20550"/>
    <w:rsid w:val="00C206A4"/>
    <w:rsid w:val="00C20842"/>
    <w:rsid w:val="00C20A13"/>
    <w:rsid w:val="00C20AFE"/>
    <w:rsid w:val="00C20C40"/>
    <w:rsid w:val="00C2103F"/>
    <w:rsid w:val="00C210A6"/>
    <w:rsid w:val="00C213D5"/>
    <w:rsid w:val="00C21545"/>
    <w:rsid w:val="00C21817"/>
    <w:rsid w:val="00C21870"/>
    <w:rsid w:val="00C21915"/>
    <w:rsid w:val="00C219F9"/>
    <w:rsid w:val="00C21D84"/>
    <w:rsid w:val="00C21D9C"/>
    <w:rsid w:val="00C21E99"/>
    <w:rsid w:val="00C220B5"/>
    <w:rsid w:val="00C221D5"/>
    <w:rsid w:val="00C22490"/>
    <w:rsid w:val="00C226E8"/>
    <w:rsid w:val="00C234C3"/>
    <w:rsid w:val="00C2381B"/>
    <w:rsid w:val="00C2413D"/>
    <w:rsid w:val="00C2419D"/>
    <w:rsid w:val="00C245E9"/>
    <w:rsid w:val="00C2477D"/>
    <w:rsid w:val="00C24E74"/>
    <w:rsid w:val="00C24F25"/>
    <w:rsid w:val="00C25002"/>
    <w:rsid w:val="00C2505C"/>
    <w:rsid w:val="00C251D9"/>
    <w:rsid w:val="00C253E6"/>
    <w:rsid w:val="00C25432"/>
    <w:rsid w:val="00C25749"/>
    <w:rsid w:val="00C25915"/>
    <w:rsid w:val="00C25B9A"/>
    <w:rsid w:val="00C25C9E"/>
    <w:rsid w:val="00C25FC0"/>
    <w:rsid w:val="00C2601B"/>
    <w:rsid w:val="00C26414"/>
    <w:rsid w:val="00C2691C"/>
    <w:rsid w:val="00C26C8E"/>
    <w:rsid w:val="00C26F08"/>
    <w:rsid w:val="00C270CC"/>
    <w:rsid w:val="00C2728B"/>
    <w:rsid w:val="00C2729D"/>
    <w:rsid w:val="00C272C4"/>
    <w:rsid w:val="00C27473"/>
    <w:rsid w:val="00C27492"/>
    <w:rsid w:val="00C27874"/>
    <w:rsid w:val="00C27C1C"/>
    <w:rsid w:val="00C30165"/>
    <w:rsid w:val="00C305DC"/>
    <w:rsid w:val="00C30987"/>
    <w:rsid w:val="00C30AFA"/>
    <w:rsid w:val="00C30B58"/>
    <w:rsid w:val="00C30D8E"/>
    <w:rsid w:val="00C30DEB"/>
    <w:rsid w:val="00C30E89"/>
    <w:rsid w:val="00C31017"/>
    <w:rsid w:val="00C3113D"/>
    <w:rsid w:val="00C31358"/>
    <w:rsid w:val="00C31439"/>
    <w:rsid w:val="00C317E3"/>
    <w:rsid w:val="00C31A88"/>
    <w:rsid w:val="00C31ACD"/>
    <w:rsid w:val="00C31C12"/>
    <w:rsid w:val="00C31E6E"/>
    <w:rsid w:val="00C324FF"/>
    <w:rsid w:val="00C32704"/>
    <w:rsid w:val="00C32969"/>
    <w:rsid w:val="00C32A12"/>
    <w:rsid w:val="00C32A64"/>
    <w:rsid w:val="00C32AF1"/>
    <w:rsid w:val="00C32CAC"/>
    <w:rsid w:val="00C3322C"/>
    <w:rsid w:val="00C33234"/>
    <w:rsid w:val="00C3327D"/>
    <w:rsid w:val="00C3344C"/>
    <w:rsid w:val="00C33EC6"/>
    <w:rsid w:val="00C34294"/>
    <w:rsid w:val="00C344D9"/>
    <w:rsid w:val="00C34A5D"/>
    <w:rsid w:val="00C34CEA"/>
    <w:rsid w:val="00C34D97"/>
    <w:rsid w:val="00C34EAD"/>
    <w:rsid w:val="00C3507E"/>
    <w:rsid w:val="00C35092"/>
    <w:rsid w:val="00C35370"/>
    <w:rsid w:val="00C359E1"/>
    <w:rsid w:val="00C35AC0"/>
    <w:rsid w:val="00C35BCB"/>
    <w:rsid w:val="00C35FAE"/>
    <w:rsid w:val="00C360F6"/>
    <w:rsid w:val="00C362A6"/>
    <w:rsid w:val="00C362EF"/>
    <w:rsid w:val="00C36356"/>
    <w:rsid w:val="00C36605"/>
    <w:rsid w:val="00C36B01"/>
    <w:rsid w:val="00C36BCF"/>
    <w:rsid w:val="00C36C17"/>
    <w:rsid w:val="00C36C82"/>
    <w:rsid w:val="00C36E6B"/>
    <w:rsid w:val="00C36EE6"/>
    <w:rsid w:val="00C37044"/>
    <w:rsid w:val="00C37228"/>
    <w:rsid w:val="00C37877"/>
    <w:rsid w:val="00C3797E"/>
    <w:rsid w:val="00C379EA"/>
    <w:rsid w:val="00C37AB3"/>
    <w:rsid w:val="00C37BB6"/>
    <w:rsid w:val="00C37D0B"/>
    <w:rsid w:val="00C37DBE"/>
    <w:rsid w:val="00C4027A"/>
    <w:rsid w:val="00C4097C"/>
    <w:rsid w:val="00C40BAC"/>
    <w:rsid w:val="00C40BD7"/>
    <w:rsid w:val="00C40DCD"/>
    <w:rsid w:val="00C40EFB"/>
    <w:rsid w:val="00C40FD6"/>
    <w:rsid w:val="00C416DE"/>
    <w:rsid w:val="00C41864"/>
    <w:rsid w:val="00C41CD3"/>
    <w:rsid w:val="00C4213F"/>
    <w:rsid w:val="00C4217F"/>
    <w:rsid w:val="00C42383"/>
    <w:rsid w:val="00C4238C"/>
    <w:rsid w:val="00C42435"/>
    <w:rsid w:val="00C425A0"/>
    <w:rsid w:val="00C42B7C"/>
    <w:rsid w:val="00C42BF4"/>
    <w:rsid w:val="00C42CCE"/>
    <w:rsid w:val="00C42D07"/>
    <w:rsid w:val="00C432C5"/>
    <w:rsid w:val="00C43450"/>
    <w:rsid w:val="00C434B3"/>
    <w:rsid w:val="00C4364B"/>
    <w:rsid w:val="00C437B8"/>
    <w:rsid w:val="00C43C5C"/>
    <w:rsid w:val="00C43E12"/>
    <w:rsid w:val="00C43F23"/>
    <w:rsid w:val="00C43F5F"/>
    <w:rsid w:val="00C441D8"/>
    <w:rsid w:val="00C443F2"/>
    <w:rsid w:val="00C44513"/>
    <w:rsid w:val="00C4469E"/>
    <w:rsid w:val="00C448BB"/>
    <w:rsid w:val="00C44BE6"/>
    <w:rsid w:val="00C44CE7"/>
    <w:rsid w:val="00C44E9F"/>
    <w:rsid w:val="00C450A2"/>
    <w:rsid w:val="00C4516D"/>
    <w:rsid w:val="00C455E7"/>
    <w:rsid w:val="00C456B8"/>
    <w:rsid w:val="00C4577D"/>
    <w:rsid w:val="00C45D23"/>
    <w:rsid w:val="00C45E04"/>
    <w:rsid w:val="00C45EDF"/>
    <w:rsid w:val="00C45F45"/>
    <w:rsid w:val="00C4603B"/>
    <w:rsid w:val="00C4618F"/>
    <w:rsid w:val="00C462B7"/>
    <w:rsid w:val="00C46590"/>
    <w:rsid w:val="00C46830"/>
    <w:rsid w:val="00C46A6B"/>
    <w:rsid w:val="00C46DE1"/>
    <w:rsid w:val="00C46E33"/>
    <w:rsid w:val="00C46F79"/>
    <w:rsid w:val="00C46FC9"/>
    <w:rsid w:val="00C474A3"/>
    <w:rsid w:val="00C47770"/>
    <w:rsid w:val="00C47BCF"/>
    <w:rsid w:val="00C5002C"/>
    <w:rsid w:val="00C506C0"/>
    <w:rsid w:val="00C509E0"/>
    <w:rsid w:val="00C51011"/>
    <w:rsid w:val="00C51174"/>
    <w:rsid w:val="00C515D3"/>
    <w:rsid w:val="00C5173C"/>
    <w:rsid w:val="00C5184B"/>
    <w:rsid w:val="00C5184E"/>
    <w:rsid w:val="00C51B84"/>
    <w:rsid w:val="00C52067"/>
    <w:rsid w:val="00C52634"/>
    <w:rsid w:val="00C52B31"/>
    <w:rsid w:val="00C5304D"/>
    <w:rsid w:val="00C532A1"/>
    <w:rsid w:val="00C537ED"/>
    <w:rsid w:val="00C53AA8"/>
    <w:rsid w:val="00C53C17"/>
    <w:rsid w:val="00C53CB5"/>
    <w:rsid w:val="00C5431F"/>
    <w:rsid w:val="00C5456C"/>
    <w:rsid w:val="00C545BC"/>
    <w:rsid w:val="00C54994"/>
    <w:rsid w:val="00C54B86"/>
    <w:rsid w:val="00C54DE2"/>
    <w:rsid w:val="00C54E9C"/>
    <w:rsid w:val="00C55155"/>
    <w:rsid w:val="00C55224"/>
    <w:rsid w:val="00C55281"/>
    <w:rsid w:val="00C553D5"/>
    <w:rsid w:val="00C5546B"/>
    <w:rsid w:val="00C557C0"/>
    <w:rsid w:val="00C55F92"/>
    <w:rsid w:val="00C56020"/>
    <w:rsid w:val="00C565FD"/>
    <w:rsid w:val="00C56785"/>
    <w:rsid w:val="00C567AF"/>
    <w:rsid w:val="00C56AB6"/>
    <w:rsid w:val="00C56C42"/>
    <w:rsid w:val="00C56FC4"/>
    <w:rsid w:val="00C575DC"/>
    <w:rsid w:val="00C579C8"/>
    <w:rsid w:val="00C579CA"/>
    <w:rsid w:val="00C57C36"/>
    <w:rsid w:val="00C5D9C4"/>
    <w:rsid w:val="00C6039F"/>
    <w:rsid w:val="00C60451"/>
    <w:rsid w:val="00C60670"/>
    <w:rsid w:val="00C60737"/>
    <w:rsid w:val="00C60D1C"/>
    <w:rsid w:val="00C61150"/>
    <w:rsid w:val="00C61257"/>
    <w:rsid w:val="00C6136E"/>
    <w:rsid w:val="00C617D8"/>
    <w:rsid w:val="00C61968"/>
    <w:rsid w:val="00C61B60"/>
    <w:rsid w:val="00C61D8D"/>
    <w:rsid w:val="00C62064"/>
    <w:rsid w:val="00C63510"/>
    <w:rsid w:val="00C6361D"/>
    <w:rsid w:val="00C63817"/>
    <w:rsid w:val="00C63B82"/>
    <w:rsid w:val="00C63B87"/>
    <w:rsid w:val="00C63BB3"/>
    <w:rsid w:val="00C63C0B"/>
    <w:rsid w:val="00C63CA7"/>
    <w:rsid w:val="00C6414E"/>
    <w:rsid w:val="00C642B6"/>
    <w:rsid w:val="00C6479D"/>
    <w:rsid w:val="00C64856"/>
    <w:rsid w:val="00C64EA9"/>
    <w:rsid w:val="00C650DD"/>
    <w:rsid w:val="00C65140"/>
    <w:rsid w:val="00C652F1"/>
    <w:rsid w:val="00C65D22"/>
    <w:rsid w:val="00C65DAB"/>
    <w:rsid w:val="00C65E23"/>
    <w:rsid w:val="00C65F25"/>
    <w:rsid w:val="00C6660B"/>
    <w:rsid w:val="00C666DD"/>
    <w:rsid w:val="00C6682E"/>
    <w:rsid w:val="00C66A3D"/>
    <w:rsid w:val="00C66CF0"/>
    <w:rsid w:val="00C66DBE"/>
    <w:rsid w:val="00C67029"/>
    <w:rsid w:val="00C6714B"/>
    <w:rsid w:val="00C67155"/>
    <w:rsid w:val="00C678DC"/>
    <w:rsid w:val="00C67A79"/>
    <w:rsid w:val="00C67C2A"/>
    <w:rsid w:val="00C67C61"/>
    <w:rsid w:val="00C701F5"/>
    <w:rsid w:val="00C70382"/>
    <w:rsid w:val="00C705B0"/>
    <w:rsid w:val="00C705E4"/>
    <w:rsid w:val="00C70614"/>
    <w:rsid w:val="00C7075B"/>
    <w:rsid w:val="00C70786"/>
    <w:rsid w:val="00C7081B"/>
    <w:rsid w:val="00C70BA4"/>
    <w:rsid w:val="00C70C60"/>
    <w:rsid w:val="00C70E0C"/>
    <w:rsid w:val="00C70FF3"/>
    <w:rsid w:val="00C715E0"/>
    <w:rsid w:val="00C7171A"/>
    <w:rsid w:val="00C72389"/>
    <w:rsid w:val="00C72841"/>
    <w:rsid w:val="00C72D39"/>
    <w:rsid w:val="00C72E75"/>
    <w:rsid w:val="00C73212"/>
    <w:rsid w:val="00C734A5"/>
    <w:rsid w:val="00C73739"/>
    <w:rsid w:val="00C7376F"/>
    <w:rsid w:val="00C73B96"/>
    <w:rsid w:val="00C73C80"/>
    <w:rsid w:val="00C73CEC"/>
    <w:rsid w:val="00C73DC6"/>
    <w:rsid w:val="00C73FBE"/>
    <w:rsid w:val="00C73FD8"/>
    <w:rsid w:val="00C74309"/>
    <w:rsid w:val="00C749BB"/>
    <w:rsid w:val="00C74A5B"/>
    <w:rsid w:val="00C74BA1"/>
    <w:rsid w:val="00C74D6F"/>
    <w:rsid w:val="00C74F1F"/>
    <w:rsid w:val="00C753BE"/>
    <w:rsid w:val="00C75680"/>
    <w:rsid w:val="00C756C4"/>
    <w:rsid w:val="00C75A98"/>
    <w:rsid w:val="00C75B01"/>
    <w:rsid w:val="00C75BFB"/>
    <w:rsid w:val="00C75DE3"/>
    <w:rsid w:val="00C75E0F"/>
    <w:rsid w:val="00C76228"/>
    <w:rsid w:val="00C762BE"/>
    <w:rsid w:val="00C763B6"/>
    <w:rsid w:val="00C7658F"/>
    <w:rsid w:val="00C765D7"/>
    <w:rsid w:val="00C766E2"/>
    <w:rsid w:val="00C76B76"/>
    <w:rsid w:val="00C7758B"/>
    <w:rsid w:val="00C77AEC"/>
    <w:rsid w:val="00C77B9A"/>
    <w:rsid w:val="00C77DD9"/>
    <w:rsid w:val="00C77F60"/>
    <w:rsid w:val="00C80127"/>
    <w:rsid w:val="00C80805"/>
    <w:rsid w:val="00C80C33"/>
    <w:rsid w:val="00C80F2F"/>
    <w:rsid w:val="00C8139A"/>
    <w:rsid w:val="00C81814"/>
    <w:rsid w:val="00C81B8D"/>
    <w:rsid w:val="00C81E98"/>
    <w:rsid w:val="00C81F3B"/>
    <w:rsid w:val="00C8327C"/>
    <w:rsid w:val="00C8378D"/>
    <w:rsid w:val="00C83B22"/>
    <w:rsid w:val="00C84062"/>
    <w:rsid w:val="00C8450E"/>
    <w:rsid w:val="00C845B7"/>
    <w:rsid w:val="00C848B7"/>
    <w:rsid w:val="00C84DD2"/>
    <w:rsid w:val="00C85260"/>
    <w:rsid w:val="00C858A1"/>
    <w:rsid w:val="00C858A4"/>
    <w:rsid w:val="00C85DDA"/>
    <w:rsid w:val="00C8600E"/>
    <w:rsid w:val="00C86500"/>
    <w:rsid w:val="00C86505"/>
    <w:rsid w:val="00C86BD8"/>
    <w:rsid w:val="00C86F8C"/>
    <w:rsid w:val="00C86F92"/>
    <w:rsid w:val="00C8742E"/>
    <w:rsid w:val="00C87484"/>
    <w:rsid w:val="00C874D1"/>
    <w:rsid w:val="00C876B5"/>
    <w:rsid w:val="00C877AB"/>
    <w:rsid w:val="00C87C9A"/>
    <w:rsid w:val="00C902AA"/>
    <w:rsid w:val="00C904DF"/>
    <w:rsid w:val="00C9058E"/>
    <w:rsid w:val="00C9064D"/>
    <w:rsid w:val="00C909AB"/>
    <w:rsid w:val="00C90CB0"/>
    <w:rsid w:val="00C912EA"/>
    <w:rsid w:val="00C913E2"/>
    <w:rsid w:val="00C91540"/>
    <w:rsid w:val="00C9155C"/>
    <w:rsid w:val="00C9158B"/>
    <w:rsid w:val="00C9159B"/>
    <w:rsid w:val="00C915EB"/>
    <w:rsid w:val="00C91703"/>
    <w:rsid w:val="00C91B1E"/>
    <w:rsid w:val="00C91C4E"/>
    <w:rsid w:val="00C91CF5"/>
    <w:rsid w:val="00C920F1"/>
    <w:rsid w:val="00C920F6"/>
    <w:rsid w:val="00C923FF"/>
    <w:rsid w:val="00C92578"/>
    <w:rsid w:val="00C925C3"/>
    <w:rsid w:val="00C92AE5"/>
    <w:rsid w:val="00C92C19"/>
    <w:rsid w:val="00C93114"/>
    <w:rsid w:val="00C9345A"/>
    <w:rsid w:val="00C935B8"/>
    <w:rsid w:val="00C938BA"/>
    <w:rsid w:val="00C938C0"/>
    <w:rsid w:val="00C93AA0"/>
    <w:rsid w:val="00C94090"/>
    <w:rsid w:val="00C949F5"/>
    <w:rsid w:val="00C94FBE"/>
    <w:rsid w:val="00C9508B"/>
    <w:rsid w:val="00C9513A"/>
    <w:rsid w:val="00C95355"/>
    <w:rsid w:val="00C95433"/>
    <w:rsid w:val="00C955D1"/>
    <w:rsid w:val="00C95AB8"/>
    <w:rsid w:val="00C95CF2"/>
    <w:rsid w:val="00C95F0C"/>
    <w:rsid w:val="00C960AE"/>
    <w:rsid w:val="00C9647C"/>
    <w:rsid w:val="00C964DB"/>
    <w:rsid w:val="00C96500"/>
    <w:rsid w:val="00C96891"/>
    <w:rsid w:val="00C96993"/>
    <w:rsid w:val="00C96D59"/>
    <w:rsid w:val="00C96D6C"/>
    <w:rsid w:val="00C96ED9"/>
    <w:rsid w:val="00C96EE5"/>
    <w:rsid w:val="00C972C7"/>
    <w:rsid w:val="00C97601"/>
    <w:rsid w:val="00C97657"/>
    <w:rsid w:val="00C97C97"/>
    <w:rsid w:val="00CA07E1"/>
    <w:rsid w:val="00CA1166"/>
    <w:rsid w:val="00CA1566"/>
    <w:rsid w:val="00CA1759"/>
    <w:rsid w:val="00CA18A7"/>
    <w:rsid w:val="00CA1A2F"/>
    <w:rsid w:val="00CA1C75"/>
    <w:rsid w:val="00CA1D01"/>
    <w:rsid w:val="00CA1DB7"/>
    <w:rsid w:val="00CA1F0E"/>
    <w:rsid w:val="00CA1F8F"/>
    <w:rsid w:val="00CA1FB2"/>
    <w:rsid w:val="00CA2281"/>
    <w:rsid w:val="00CA2913"/>
    <w:rsid w:val="00CA2A66"/>
    <w:rsid w:val="00CA2AD6"/>
    <w:rsid w:val="00CA2EEF"/>
    <w:rsid w:val="00CA2F43"/>
    <w:rsid w:val="00CA2FBC"/>
    <w:rsid w:val="00CA3229"/>
    <w:rsid w:val="00CA34F9"/>
    <w:rsid w:val="00CA3640"/>
    <w:rsid w:val="00CA3F6F"/>
    <w:rsid w:val="00CA43FD"/>
    <w:rsid w:val="00CA4545"/>
    <w:rsid w:val="00CA46C6"/>
    <w:rsid w:val="00CA4884"/>
    <w:rsid w:val="00CA4942"/>
    <w:rsid w:val="00CA4D05"/>
    <w:rsid w:val="00CA4E17"/>
    <w:rsid w:val="00CA500A"/>
    <w:rsid w:val="00CA556D"/>
    <w:rsid w:val="00CA576A"/>
    <w:rsid w:val="00CA5808"/>
    <w:rsid w:val="00CA58DE"/>
    <w:rsid w:val="00CA59B8"/>
    <w:rsid w:val="00CA5B8A"/>
    <w:rsid w:val="00CA5E47"/>
    <w:rsid w:val="00CA6296"/>
    <w:rsid w:val="00CA6396"/>
    <w:rsid w:val="00CA6653"/>
    <w:rsid w:val="00CA6837"/>
    <w:rsid w:val="00CA6EE9"/>
    <w:rsid w:val="00CA77E7"/>
    <w:rsid w:val="00CA79B0"/>
    <w:rsid w:val="00CA7A9F"/>
    <w:rsid w:val="00CA7E9D"/>
    <w:rsid w:val="00CA7F1B"/>
    <w:rsid w:val="00CA7FBB"/>
    <w:rsid w:val="00CB0437"/>
    <w:rsid w:val="00CB0597"/>
    <w:rsid w:val="00CB0687"/>
    <w:rsid w:val="00CB08DC"/>
    <w:rsid w:val="00CB0AF5"/>
    <w:rsid w:val="00CB0E59"/>
    <w:rsid w:val="00CB1691"/>
    <w:rsid w:val="00CB1C0C"/>
    <w:rsid w:val="00CB1C2D"/>
    <w:rsid w:val="00CB1CA5"/>
    <w:rsid w:val="00CB1CC6"/>
    <w:rsid w:val="00CB1FB7"/>
    <w:rsid w:val="00CB2443"/>
    <w:rsid w:val="00CB2579"/>
    <w:rsid w:val="00CB29E3"/>
    <w:rsid w:val="00CB2D0D"/>
    <w:rsid w:val="00CB328E"/>
    <w:rsid w:val="00CB3293"/>
    <w:rsid w:val="00CB33B9"/>
    <w:rsid w:val="00CB37F7"/>
    <w:rsid w:val="00CB395E"/>
    <w:rsid w:val="00CB3A8F"/>
    <w:rsid w:val="00CB3EC9"/>
    <w:rsid w:val="00CB4229"/>
    <w:rsid w:val="00CB43FE"/>
    <w:rsid w:val="00CB4582"/>
    <w:rsid w:val="00CB45F8"/>
    <w:rsid w:val="00CB4877"/>
    <w:rsid w:val="00CB4A05"/>
    <w:rsid w:val="00CB4B70"/>
    <w:rsid w:val="00CB4B74"/>
    <w:rsid w:val="00CB5131"/>
    <w:rsid w:val="00CB5179"/>
    <w:rsid w:val="00CB568D"/>
    <w:rsid w:val="00CB5968"/>
    <w:rsid w:val="00CB5CED"/>
    <w:rsid w:val="00CB5E3B"/>
    <w:rsid w:val="00CB5E79"/>
    <w:rsid w:val="00CB6AAC"/>
    <w:rsid w:val="00CB6AFC"/>
    <w:rsid w:val="00CB6E99"/>
    <w:rsid w:val="00CB74A1"/>
    <w:rsid w:val="00CB74C3"/>
    <w:rsid w:val="00CB77DC"/>
    <w:rsid w:val="00CB7E6A"/>
    <w:rsid w:val="00CB7ECA"/>
    <w:rsid w:val="00CB7F5E"/>
    <w:rsid w:val="00CC0119"/>
    <w:rsid w:val="00CC0216"/>
    <w:rsid w:val="00CC091C"/>
    <w:rsid w:val="00CC0B00"/>
    <w:rsid w:val="00CC10BA"/>
    <w:rsid w:val="00CC10BC"/>
    <w:rsid w:val="00CC11E1"/>
    <w:rsid w:val="00CC1266"/>
    <w:rsid w:val="00CC18C6"/>
    <w:rsid w:val="00CC1AFD"/>
    <w:rsid w:val="00CC1CFD"/>
    <w:rsid w:val="00CC1D83"/>
    <w:rsid w:val="00CC1EDB"/>
    <w:rsid w:val="00CC29B3"/>
    <w:rsid w:val="00CC2A1A"/>
    <w:rsid w:val="00CC2A36"/>
    <w:rsid w:val="00CC2ACE"/>
    <w:rsid w:val="00CC2BDE"/>
    <w:rsid w:val="00CC2F9B"/>
    <w:rsid w:val="00CC31EC"/>
    <w:rsid w:val="00CC3475"/>
    <w:rsid w:val="00CC38BA"/>
    <w:rsid w:val="00CC38D9"/>
    <w:rsid w:val="00CC396E"/>
    <w:rsid w:val="00CC3CFB"/>
    <w:rsid w:val="00CC43B2"/>
    <w:rsid w:val="00CC448B"/>
    <w:rsid w:val="00CC4555"/>
    <w:rsid w:val="00CC459C"/>
    <w:rsid w:val="00CC4701"/>
    <w:rsid w:val="00CC4915"/>
    <w:rsid w:val="00CC4D9D"/>
    <w:rsid w:val="00CC4F6C"/>
    <w:rsid w:val="00CC508E"/>
    <w:rsid w:val="00CC54F6"/>
    <w:rsid w:val="00CC5580"/>
    <w:rsid w:val="00CC55A0"/>
    <w:rsid w:val="00CC5833"/>
    <w:rsid w:val="00CC5889"/>
    <w:rsid w:val="00CC5A45"/>
    <w:rsid w:val="00CC5BE8"/>
    <w:rsid w:val="00CC637A"/>
    <w:rsid w:val="00CC643F"/>
    <w:rsid w:val="00CC65DB"/>
    <w:rsid w:val="00CC673D"/>
    <w:rsid w:val="00CC67D4"/>
    <w:rsid w:val="00CC68D5"/>
    <w:rsid w:val="00CC68D9"/>
    <w:rsid w:val="00CC693C"/>
    <w:rsid w:val="00CC6E06"/>
    <w:rsid w:val="00CC6E76"/>
    <w:rsid w:val="00CC6EFC"/>
    <w:rsid w:val="00CC731B"/>
    <w:rsid w:val="00CC751A"/>
    <w:rsid w:val="00CC7676"/>
    <w:rsid w:val="00CC7832"/>
    <w:rsid w:val="00CC7861"/>
    <w:rsid w:val="00CC7AD1"/>
    <w:rsid w:val="00CC7B75"/>
    <w:rsid w:val="00CC7BC7"/>
    <w:rsid w:val="00CC7C3C"/>
    <w:rsid w:val="00CC7D00"/>
    <w:rsid w:val="00CC7D61"/>
    <w:rsid w:val="00CC7E21"/>
    <w:rsid w:val="00CC7F45"/>
    <w:rsid w:val="00CC7FEC"/>
    <w:rsid w:val="00CD02E6"/>
    <w:rsid w:val="00CD031A"/>
    <w:rsid w:val="00CD053F"/>
    <w:rsid w:val="00CD102F"/>
    <w:rsid w:val="00CD10FC"/>
    <w:rsid w:val="00CD1112"/>
    <w:rsid w:val="00CD1942"/>
    <w:rsid w:val="00CD1A91"/>
    <w:rsid w:val="00CD1F29"/>
    <w:rsid w:val="00CD217D"/>
    <w:rsid w:val="00CD266C"/>
    <w:rsid w:val="00CD2768"/>
    <w:rsid w:val="00CD2779"/>
    <w:rsid w:val="00CD2958"/>
    <w:rsid w:val="00CD2D28"/>
    <w:rsid w:val="00CD2DA7"/>
    <w:rsid w:val="00CD2E4B"/>
    <w:rsid w:val="00CD3163"/>
    <w:rsid w:val="00CD3CE5"/>
    <w:rsid w:val="00CD3CEB"/>
    <w:rsid w:val="00CD401F"/>
    <w:rsid w:val="00CD412B"/>
    <w:rsid w:val="00CD41B4"/>
    <w:rsid w:val="00CD420A"/>
    <w:rsid w:val="00CD42BB"/>
    <w:rsid w:val="00CD42D7"/>
    <w:rsid w:val="00CD43A3"/>
    <w:rsid w:val="00CD44EF"/>
    <w:rsid w:val="00CD490E"/>
    <w:rsid w:val="00CD4964"/>
    <w:rsid w:val="00CD5284"/>
    <w:rsid w:val="00CD540F"/>
    <w:rsid w:val="00CD5946"/>
    <w:rsid w:val="00CD5BD2"/>
    <w:rsid w:val="00CD5E16"/>
    <w:rsid w:val="00CD5F02"/>
    <w:rsid w:val="00CD6279"/>
    <w:rsid w:val="00CD62EC"/>
    <w:rsid w:val="00CD63DA"/>
    <w:rsid w:val="00CD63E5"/>
    <w:rsid w:val="00CD6A39"/>
    <w:rsid w:val="00CD6B96"/>
    <w:rsid w:val="00CD6CA0"/>
    <w:rsid w:val="00CD6E5D"/>
    <w:rsid w:val="00CD6F2D"/>
    <w:rsid w:val="00CD7156"/>
    <w:rsid w:val="00CD71A4"/>
    <w:rsid w:val="00CD71C6"/>
    <w:rsid w:val="00CD7382"/>
    <w:rsid w:val="00CD7B1B"/>
    <w:rsid w:val="00CD7C95"/>
    <w:rsid w:val="00CE0169"/>
    <w:rsid w:val="00CE035E"/>
    <w:rsid w:val="00CE0C01"/>
    <w:rsid w:val="00CE0E12"/>
    <w:rsid w:val="00CE0EC7"/>
    <w:rsid w:val="00CE0F1A"/>
    <w:rsid w:val="00CE0F3F"/>
    <w:rsid w:val="00CE1328"/>
    <w:rsid w:val="00CE1536"/>
    <w:rsid w:val="00CE164B"/>
    <w:rsid w:val="00CE1BBC"/>
    <w:rsid w:val="00CE1CB2"/>
    <w:rsid w:val="00CE1CBE"/>
    <w:rsid w:val="00CE1D3C"/>
    <w:rsid w:val="00CE1F5A"/>
    <w:rsid w:val="00CE209D"/>
    <w:rsid w:val="00CE264B"/>
    <w:rsid w:val="00CE272F"/>
    <w:rsid w:val="00CE277A"/>
    <w:rsid w:val="00CE2D70"/>
    <w:rsid w:val="00CE2D7F"/>
    <w:rsid w:val="00CE3167"/>
    <w:rsid w:val="00CE318C"/>
    <w:rsid w:val="00CE3400"/>
    <w:rsid w:val="00CE38F8"/>
    <w:rsid w:val="00CE3C63"/>
    <w:rsid w:val="00CE3D53"/>
    <w:rsid w:val="00CE3D6C"/>
    <w:rsid w:val="00CE4184"/>
    <w:rsid w:val="00CE4363"/>
    <w:rsid w:val="00CE44DC"/>
    <w:rsid w:val="00CE453E"/>
    <w:rsid w:val="00CE4A76"/>
    <w:rsid w:val="00CE4A97"/>
    <w:rsid w:val="00CE4EBB"/>
    <w:rsid w:val="00CE4ED8"/>
    <w:rsid w:val="00CE4EEA"/>
    <w:rsid w:val="00CE5C0E"/>
    <w:rsid w:val="00CE5D14"/>
    <w:rsid w:val="00CE5F7A"/>
    <w:rsid w:val="00CE61A8"/>
    <w:rsid w:val="00CE66AC"/>
    <w:rsid w:val="00CE6D46"/>
    <w:rsid w:val="00CE6E54"/>
    <w:rsid w:val="00CE6F2A"/>
    <w:rsid w:val="00CE706A"/>
    <w:rsid w:val="00CE713D"/>
    <w:rsid w:val="00CE7333"/>
    <w:rsid w:val="00CE744B"/>
    <w:rsid w:val="00CE7574"/>
    <w:rsid w:val="00CE778E"/>
    <w:rsid w:val="00CE77A0"/>
    <w:rsid w:val="00CE7BD0"/>
    <w:rsid w:val="00CE7C4C"/>
    <w:rsid w:val="00CE7E48"/>
    <w:rsid w:val="00CE7EDB"/>
    <w:rsid w:val="00CF0247"/>
    <w:rsid w:val="00CF036F"/>
    <w:rsid w:val="00CF063E"/>
    <w:rsid w:val="00CF065E"/>
    <w:rsid w:val="00CF0DBB"/>
    <w:rsid w:val="00CF1102"/>
    <w:rsid w:val="00CF12E0"/>
    <w:rsid w:val="00CF1F26"/>
    <w:rsid w:val="00CF1F40"/>
    <w:rsid w:val="00CF20B7"/>
    <w:rsid w:val="00CF26A1"/>
    <w:rsid w:val="00CF2886"/>
    <w:rsid w:val="00CF2ABF"/>
    <w:rsid w:val="00CF2EBB"/>
    <w:rsid w:val="00CF3006"/>
    <w:rsid w:val="00CF327C"/>
    <w:rsid w:val="00CF3444"/>
    <w:rsid w:val="00CF354C"/>
    <w:rsid w:val="00CF3659"/>
    <w:rsid w:val="00CF38EB"/>
    <w:rsid w:val="00CF3A39"/>
    <w:rsid w:val="00CF3F6E"/>
    <w:rsid w:val="00CF4473"/>
    <w:rsid w:val="00CF4526"/>
    <w:rsid w:val="00CF46C6"/>
    <w:rsid w:val="00CF4A46"/>
    <w:rsid w:val="00CF4C20"/>
    <w:rsid w:val="00CF503A"/>
    <w:rsid w:val="00CF511D"/>
    <w:rsid w:val="00CF5159"/>
    <w:rsid w:val="00CF51EB"/>
    <w:rsid w:val="00CF569C"/>
    <w:rsid w:val="00CF576B"/>
    <w:rsid w:val="00CF57B2"/>
    <w:rsid w:val="00CF5C24"/>
    <w:rsid w:val="00CF5C7A"/>
    <w:rsid w:val="00CF5EED"/>
    <w:rsid w:val="00CF603F"/>
    <w:rsid w:val="00CF6046"/>
    <w:rsid w:val="00CF67DF"/>
    <w:rsid w:val="00CF68B1"/>
    <w:rsid w:val="00CF6922"/>
    <w:rsid w:val="00CF6C84"/>
    <w:rsid w:val="00CF6C87"/>
    <w:rsid w:val="00CF6CC8"/>
    <w:rsid w:val="00CF6D76"/>
    <w:rsid w:val="00CF7381"/>
    <w:rsid w:val="00CF73A4"/>
    <w:rsid w:val="00CF7747"/>
    <w:rsid w:val="00CF77D7"/>
    <w:rsid w:val="00CF7A36"/>
    <w:rsid w:val="00CF7D1B"/>
    <w:rsid w:val="00CF7EB1"/>
    <w:rsid w:val="00D00689"/>
    <w:rsid w:val="00D00C59"/>
    <w:rsid w:val="00D00CCD"/>
    <w:rsid w:val="00D00D2D"/>
    <w:rsid w:val="00D0103D"/>
    <w:rsid w:val="00D01248"/>
    <w:rsid w:val="00D0138C"/>
    <w:rsid w:val="00D01545"/>
    <w:rsid w:val="00D0154A"/>
    <w:rsid w:val="00D01806"/>
    <w:rsid w:val="00D018FD"/>
    <w:rsid w:val="00D01A4A"/>
    <w:rsid w:val="00D01B4F"/>
    <w:rsid w:val="00D0207C"/>
    <w:rsid w:val="00D0215D"/>
    <w:rsid w:val="00D02183"/>
    <w:rsid w:val="00D02410"/>
    <w:rsid w:val="00D0267A"/>
    <w:rsid w:val="00D026E7"/>
    <w:rsid w:val="00D0293F"/>
    <w:rsid w:val="00D02A71"/>
    <w:rsid w:val="00D02F06"/>
    <w:rsid w:val="00D030D5"/>
    <w:rsid w:val="00D033CA"/>
    <w:rsid w:val="00D036C6"/>
    <w:rsid w:val="00D039FC"/>
    <w:rsid w:val="00D03D23"/>
    <w:rsid w:val="00D03DD0"/>
    <w:rsid w:val="00D0452E"/>
    <w:rsid w:val="00D04745"/>
    <w:rsid w:val="00D04772"/>
    <w:rsid w:val="00D04B0E"/>
    <w:rsid w:val="00D04E95"/>
    <w:rsid w:val="00D05416"/>
    <w:rsid w:val="00D05502"/>
    <w:rsid w:val="00D05564"/>
    <w:rsid w:val="00D056C0"/>
    <w:rsid w:val="00D056E1"/>
    <w:rsid w:val="00D056ED"/>
    <w:rsid w:val="00D05892"/>
    <w:rsid w:val="00D058A3"/>
    <w:rsid w:val="00D05AFF"/>
    <w:rsid w:val="00D05C75"/>
    <w:rsid w:val="00D05CFD"/>
    <w:rsid w:val="00D05F26"/>
    <w:rsid w:val="00D06007"/>
    <w:rsid w:val="00D06063"/>
    <w:rsid w:val="00D06084"/>
    <w:rsid w:val="00D06131"/>
    <w:rsid w:val="00D064F7"/>
    <w:rsid w:val="00D071E6"/>
    <w:rsid w:val="00D07346"/>
    <w:rsid w:val="00D073D0"/>
    <w:rsid w:val="00D0758A"/>
    <w:rsid w:val="00D07793"/>
    <w:rsid w:val="00D0785A"/>
    <w:rsid w:val="00D078B3"/>
    <w:rsid w:val="00D079ED"/>
    <w:rsid w:val="00D07D77"/>
    <w:rsid w:val="00D07DA0"/>
    <w:rsid w:val="00D07F22"/>
    <w:rsid w:val="00D10180"/>
    <w:rsid w:val="00D101A8"/>
    <w:rsid w:val="00D10310"/>
    <w:rsid w:val="00D10382"/>
    <w:rsid w:val="00D10397"/>
    <w:rsid w:val="00D1040A"/>
    <w:rsid w:val="00D105A2"/>
    <w:rsid w:val="00D10855"/>
    <w:rsid w:val="00D1096E"/>
    <w:rsid w:val="00D10A3A"/>
    <w:rsid w:val="00D10BA1"/>
    <w:rsid w:val="00D10CAE"/>
    <w:rsid w:val="00D110D2"/>
    <w:rsid w:val="00D1112F"/>
    <w:rsid w:val="00D11669"/>
    <w:rsid w:val="00D116E5"/>
    <w:rsid w:val="00D1184C"/>
    <w:rsid w:val="00D11856"/>
    <w:rsid w:val="00D118F5"/>
    <w:rsid w:val="00D11929"/>
    <w:rsid w:val="00D11A2C"/>
    <w:rsid w:val="00D11B5D"/>
    <w:rsid w:val="00D11BDF"/>
    <w:rsid w:val="00D124DD"/>
    <w:rsid w:val="00D124E5"/>
    <w:rsid w:val="00D1263A"/>
    <w:rsid w:val="00D12666"/>
    <w:rsid w:val="00D12A23"/>
    <w:rsid w:val="00D12AB7"/>
    <w:rsid w:val="00D12ACC"/>
    <w:rsid w:val="00D12BBF"/>
    <w:rsid w:val="00D12BC8"/>
    <w:rsid w:val="00D12FC7"/>
    <w:rsid w:val="00D13044"/>
    <w:rsid w:val="00D1338A"/>
    <w:rsid w:val="00D13526"/>
    <w:rsid w:val="00D13655"/>
    <w:rsid w:val="00D13749"/>
    <w:rsid w:val="00D14121"/>
    <w:rsid w:val="00D141DB"/>
    <w:rsid w:val="00D144E8"/>
    <w:rsid w:val="00D148DB"/>
    <w:rsid w:val="00D14D48"/>
    <w:rsid w:val="00D14E24"/>
    <w:rsid w:val="00D14EE7"/>
    <w:rsid w:val="00D14F29"/>
    <w:rsid w:val="00D14F40"/>
    <w:rsid w:val="00D15210"/>
    <w:rsid w:val="00D15362"/>
    <w:rsid w:val="00D15D57"/>
    <w:rsid w:val="00D15F35"/>
    <w:rsid w:val="00D16623"/>
    <w:rsid w:val="00D16A40"/>
    <w:rsid w:val="00D16DC4"/>
    <w:rsid w:val="00D16DEC"/>
    <w:rsid w:val="00D16E03"/>
    <w:rsid w:val="00D1715D"/>
    <w:rsid w:val="00D17550"/>
    <w:rsid w:val="00D175A9"/>
    <w:rsid w:val="00D176FF"/>
    <w:rsid w:val="00D17F9A"/>
    <w:rsid w:val="00D2011A"/>
    <w:rsid w:val="00D20290"/>
    <w:rsid w:val="00D2073F"/>
    <w:rsid w:val="00D20BB8"/>
    <w:rsid w:val="00D20C32"/>
    <w:rsid w:val="00D21198"/>
    <w:rsid w:val="00D214C2"/>
    <w:rsid w:val="00D214E7"/>
    <w:rsid w:val="00D216A6"/>
    <w:rsid w:val="00D21974"/>
    <w:rsid w:val="00D21AEF"/>
    <w:rsid w:val="00D21CA0"/>
    <w:rsid w:val="00D21CD3"/>
    <w:rsid w:val="00D21E8A"/>
    <w:rsid w:val="00D2267C"/>
    <w:rsid w:val="00D22726"/>
    <w:rsid w:val="00D22895"/>
    <w:rsid w:val="00D23005"/>
    <w:rsid w:val="00D2333E"/>
    <w:rsid w:val="00D23405"/>
    <w:rsid w:val="00D23D0E"/>
    <w:rsid w:val="00D24750"/>
    <w:rsid w:val="00D24C9E"/>
    <w:rsid w:val="00D24D9F"/>
    <w:rsid w:val="00D25379"/>
    <w:rsid w:val="00D25604"/>
    <w:rsid w:val="00D25B8C"/>
    <w:rsid w:val="00D26108"/>
    <w:rsid w:val="00D26691"/>
    <w:rsid w:val="00D26FC2"/>
    <w:rsid w:val="00D270B3"/>
    <w:rsid w:val="00D27135"/>
    <w:rsid w:val="00D2725B"/>
    <w:rsid w:val="00D276FE"/>
    <w:rsid w:val="00D279AF"/>
    <w:rsid w:val="00D27CE0"/>
    <w:rsid w:val="00D30025"/>
    <w:rsid w:val="00D30568"/>
    <w:rsid w:val="00D307A9"/>
    <w:rsid w:val="00D30CE4"/>
    <w:rsid w:val="00D30DFC"/>
    <w:rsid w:val="00D31D2C"/>
    <w:rsid w:val="00D31E05"/>
    <w:rsid w:val="00D3216D"/>
    <w:rsid w:val="00D3264A"/>
    <w:rsid w:val="00D32A6E"/>
    <w:rsid w:val="00D32E8E"/>
    <w:rsid w:val="00D33354"/>
    <w:rsid w:val="00D33742"/>
    <w:rsid w:val="00D33F14"/>
    <w:rsid w:val="00D34079"/>
    <w:rsid w:val="00D341AD"/>
    <w:rsid w:val="00D34332"/>
    <w:rsid w:val="00D344B3"/>
    <w:rsid w:val="00D34502"/>
    <w:rsid w:val="00D34734"/>
    <w:rsid w:val="00D34820"/>
    <w:rsid w:val="00D34D1C"/>
    <w:rsid w:val="00D353BF"/>
    <w:rsid w:val="00D3542A"/>
    <w:rsid w:val="00D35677"/>
    <w:rsid w:val="00D35F5A"/>
    <w:rsid w:val="00D3614C"/>
    <w:rsid w:val="00D361DF"/>
    <w:rsid w:val="00D36200"/>
    <w:rsid w:val="00D3659C"/>
    <w:rsid w:val="00D3697A"/>
    <w:rsid w:val="00D369B0"/>
    <w:rsid w:val="00D369E4"/>
    <w:rsid w:val="00D36C49"/>
    <w:rsid w:val="00D36C9B"/>
    <w:rsid w:val="00D370E5"/>
    <w:rsid w:val="00D37164"/>
    <w:rsid w:val="00D37659"/>
    <w:rsid w:val="00D37AF4"/>
    <w:rsid w:val="00D37C9A"/>
    <w:rsid w:val="00D37D9C"/>
    <w:rsid w:val="00D37DD4"/>
    <w:rsid w:val="00D402D8"/>
    <w:rsid w:val="00D40319"/>
    <w:rsid w:val="00D40559"/>
    <w:rsid w:val="00D4058E"/>
    <w:rsid w:val="00D40641"/>
    <w:rsid w:val="00D40648"/>
    <w:rsid w:val="00D40820"/>
    <w:rsid w:val="00D40DB3"/>
    <w:rsid w:val="00D40DF5"/>
    <w:rsid w:val="00D41065"/>
    <w:rsid w:val="00D410C7"/>
    <w:rsid w:val="00D41403"/>
    <w:rsid w:val="00D41678"/>
    <w:rsid w:val="00D41AD9"/>
    <w:rsid w:val="00D41AF8"/>
    <w:rsid w:val="00D41FB8"/>
    <w:rsid w:val="00D42003"/>
    <w:rsid w:val="00D4201C"/>
    <w:rsid w:val="00D42E52"/>
    <w:rsid w:val="00D43788"/>
    <w:rsid w:val="00D43840"/>
    <w:rsid w:val="00D43AC8"/>
    <w:rsid w:val="00D43BBE"/>
    <w:rsid w:val="00D43C10"/>
    <w:rsid w:val="00D43D05"/>
    <w:rsid w:val="00D44167"/>
    <w:rsid w:val="00D44247"/>
    <w:rsid w:val="00D44334"/>
    <w:rsid w:val="00D4447C"/>
    <w:rsid w:val="00D447D8"/>
    <w:rsid w:val="00D44859"/>
    <w:rsid w:val="00D449D1"/>
    <w:rsid w:val="00D44C91"/>
    <w:rsid w:val="00D451FC"/>
    <w:rsid w:val="00D456E2"/>
    <w:rsid w:val="00D457CD"/>
    <w:rsid w:val="00D45A41"/>
    <w:rsid w:val="00D45ADC"/>
    <w:rsid w:val="00D45C0A"/>
    <w:rsid w:val="00D46047"/>
    <w:rsid w:val="00D460F1"/>
    <w:rsid w:val="00D46127"/>
    <w:rsid w:val="00D46251"/>
    <w:rsid w:val="00D4680D"/>
    <w:rsid w:val="00D468F2"/>
    <w:rsid w:val="00D46E86"/>
    <w:rsid w:val="00D46ED7"/>
    <w:rsid w:val="00D47141"/>
    <w:rsid w:val="00D472AF"/>
    <w:rsid w:val="00D4761C"/>
    <w:rsid w:val="00D476AB"/>
    <w:rsid w:val="00D47A5C"/>
    <w:rsid w:val="00D47C8E"/>
    <w:rsid w:val="00D47FF7"/>
    <w:rsid w:val="00D500BD"/>
    <w:rsid w:val="00D50257"/>
    <w:rsid w:val="00D503C0"/>
    <w:rsid w:val="00D50917"/>
    <w:rsid w:val="00D51001"/>
    <w:rsid w:val="00D5137E"/>
    <w:rsid w:val="00D519BB"/>
    <w:rsid w:val="00D51DD0"/>
    <w:rsid w:val="00D52283"/>
    <w:rsid w:val="00D5250C"/>
    <w:rsid w:val="00D5273C"/>
    <w:rsid w:val="00D5282E"/>
    <w:rsid w:val="00D5284A"/>
    <w:rsid w:val="00D52D38"/>
    <w:rsid w:val="00D532EB"/>
    <w:rsid w:val="00D534B6"/>
    <w:rsid w:val="00D53636"/>
    <w:rsid w:val="00D536EF"/>
    <w:rsid w:val="00D537CC"/>
    <w:rsid w:val="00D538D4"/>
    <w:rsid w:val="00D538D8"/>
    <w:rsid w:val="00D53AE4"/>
    <w:rsid w:val="00D5477C"/>
    <w:rsid w:val="00D54DBF"/>
    <w:rsid w:val="00D54E5C"/>
    <w:rsid w:val="00D54F3E"/>
    <w:rsid w:val="00D5556B"/>
    <w:rsid w:val="00D55628"/>
    <w:rsid w:val="00D55663"/>
    <w:rsid w:val="00D5573A"/>
    <w:rsid w:val="00D5594A"/>
    <w:rsid w:val="00D55A82"/>
    <w:rsid w:val="00D55EF2"/>
    <w:rsid w:val="00D561B9"/>
    <w:rsid w:val="00D56552"/>
    <w:rsid w:val="00D56808"/>
    <w:rsid w:val="00D56812"/>
    <w:rsid w:val="00D5686C"/>
    <w:rsid w:val="00D56B86"/>
    <w:rsid w:val="00D56D29"/>
    <w:rsid w:val="00D57193"/>
    <w:rsid w:val="00D57359"/>
    <w:rsid w:val="00D573B4"/>
    <w:rsid w:val="00D5745E"/>
    <w:rsid w:val="00D574EB"/>
    <w:rsid w:val="00D57B31"/>
    <w:rsid w:val="00D57CF5"/>
    <w:rsid w:val="00D60069"/>
    <w:rsid w:val="00D60121"/>
    <w:rsid w:val="00D60692"/>
    <w:rsid w:val="00D6071B"/>
    <w:rsid w:val="00D607FB"/>
    <w:rsid w:val="00D60A39"/>
    <w:rsid w:val="00D60ECC"/>
    <w:rsid w:val="00D60FA5"/>
    <w:rsid w:val="00D610F3"/>
    <w:rsid w:val="00D6110B"/>
    <w:rsid w:val="00D61148"/>
    <w:rsid w:val="00D6145F"/>
    <w:rsid w:val="00D6146B"/>
    <w:rsid w:val="00D61748"/>
    <w:rsid w:val="00D6183E"/>
    <w:rsid w:val="00D619CF"/>
    <w:rsid w:val="00D61ABC"/>
    <w:rsid w:val="00D61BDD"/>
    <w:rsid w:val="00D61CA4"/>
    <w:rsid w:val="00D6248B"/>
    <w:rsid w:val="00D6249A"/>
    <w:rsid w:val="00D62C04"/>
    <w:rsid w:val="00D62D42"/>
    <w:rsid w:val="00D62F10"/>
    <w:rsid w:val="00D6301D"/>
    <w:rsid w:val="00D630CA"/>
    <w:rsid w:val="00D632E4"/>
    <w:rsid w:val="00D63360"/>
    <w:rsid w:val="00D63416"/>
    <w:rsid w:val="00D63796"/>
    <w:rsid w:val="00D63900"/>
    <w:rsid w:val="00D639B5"/>
    <w:rsid w:val="00D63A6C"/>
    <w:rsid w:val="00D63D48"/>
    <w:rsid w:val="00D63F84"/>
    <w:rsid w:val="00D64163"/>
    <w:rsid w:val="00D6449A"/>
    <w:rsid w:val="00D645A7"/>
    <w:rsid w:val="00D647A4"/>
    <w:rsid w:val="00D64B5E"/>
    <w:rsid w:val="00D64DF6"/>
    <w:rsid w:val="00D64FD1"/>
    <w:rsid w:val="00D65004"/>
    <w:rsid w:val="00D65096"/>
    <w:rsid w:val="00D65258"/>
    <w:rsid w:val="00D653EC"/>
    <w:rsid w:val="00D6546E"/>
    <w:rsid w:val="00D6569D"/>
    <w:rsid w:val="00D657AC"/>
    <w:rsid w:val="00D6586A"/>
    <w:rsid w:val="00D659DC"/>
    <w:rsid w:val="00D65B43"/>
    <w:rsid w:val="00D65C3A"/>
    <w:rsid w:val="00D65C51"/>
    <w:rsid w:val="00D66196"/>
    <w:rsid w:val="00D66B22"/>
    <w:rsid w:val="00D66BCB"/>
    <w:rsid w:val="00D66D72"/>
    <w:rsid w:val="00D66EAA"/>
    <w:rsid w:val="00D670C5"/>
    <w:rsid w:val="00D6737F"/>
    <w:rsid w:val="00D6749C"/>
    <w:rsid w:val="00D67569"/>
    <w:rsid w:val="00D67656"/>
    <w:rsid w:val="00D67994"/>
    <w:rsid w:val="00D67BAA"/>
    <w:rsid w:val="00D67EC9"/>
    <w:rsid w:val="00D67FC3"/>
    <w:rsid w:val="00D70131"/>
    <w:rsid w:val="00D70537"/>
    <w:rsid w:val="00D7066E"/>
    <w:rsid w:val="00D70792"/>
    <w:rsid w:val="00D709A1"/>
    <w:rsid w:val="00D70C58"/>
    <w:rsid w:val="00D710A9"/>
    <w:rsid w:val="00D71424"/>
    <w:rsid w:val="00D7153E"/>
    <w:rsid w:val="00D716F4"/>
    <w:rsid w:val="00D71F2B"/>
    <w:rsid w:val="00D72276"/>
    <w:rsid w:val="00D722DE"/>
    <w:rsid w:val="00D722EA"/>
    <w:rsid w:val="00D7231F"/>
    <w:rsid w:val="00D724C8"/>
    <w:rsid w:val="00D72552"/>
    <w:rsid w:val="00D72A3E"/>
    <w:rsid w:val="00D72BC8"/>
    <w:rsid w:val="00D72D57"/>
    <w:rsid w:val="00D72FC0"/>
    <w:rsid w:val="00D7309F"/>
    <w:rsid w:val="00D731CF"/>
    <w:rsid w:val="00D7356A"/>
    <w:rsid w:val="00D73B6C"/>
    <w:rsid w:val="00D73C62"/>
    <w:rsid w:val="00D73E90"/>
    <w:rsid w:val="00D740AC"/>
    <w:rsid w:val="00D747A7"/>
    <w:rsid w:val="00D74E1A"/>
    <w:rsid w:val="00D7587C"/>
    <w:rsid w:val="00D7591E"/>
    <w:rsid w:val="00D75FF5"/>
    <w:rsid w:val="00D765B1"/>
    <w:rsid w:val="00D76AC7"/>
    <w:rsid w:val="00D76ACB"/>
    <w:rsid w:val="00D76BE7"/>
    <w:rsid w:val="00D76C5C"/>
    <w:rsid w:val="00D76EF0"/>
    <w:rsid w:val="00D76FE8"/>
    <w:rsid w:val="00D771C8"/>
    <w:rsid w:val="00D77623"/>
    <w:rsid w:val="00D7783E"/>
    <w:rsid w:val="00D779E9"/>
    <w:rsid w:val="00D77C22"/>
    <w:rsid w:val="00D77C87"/>
    <w:rsid w:val="00D77DA6"/>
    <w:rsid w:val="00D77DF3"/>
    <w:rsid w:val="00D77E98"/>
    <w:rsid w:val="00D77F66"/>
    <w:rsid w:val="00D80648"/>
    <w:rsid w:val="00D808E1"/>
    <w:rsid w:val="00D809C1"/>
    <w:rsid w:val="00D80B5C"/>
    <w:rsid w:val="00D80D2C"/>
    <w:rsid w:val="00D80DD3"/>
    <w:rsid w:val="00D80F0E"/>
    <w:rsid w:val="00D812DA"/>
    <w:rsid w:val="00D81564"/>
    <w:rsid w:val="00D81894"/>
    <w:rsid w:val="00D81956"/>
    <w:rsid w:val="00D81CAD"/>
    <w:rsid w:val="00D81E62"/>
    <w:rsid w:val="00D82181"/>
    <w:rsid w:val="00D822B3"/>
    <w:rsid w:val="00D824DF"/>
    <w:rsid w:val="00D82A76"/>
    <w:rsid w:val="00D82C6F"/>
    <w:rsid w:val="00D83191"/>
    <w:rsid w:val="00D831F1"/>
    <w:rsid w:val="00D832AE"/>
    <w:rsid w:val="00D8336B"/>
    <w:rsid w:val="00D835C6"/>
    <w:rsid w:val="00D835CD"/>
    <w:rsid w:val="00D8364C"/>
    <w:rsid w:val="00D8371F"/>
    <w:rsid w:val="00D83BD4"/>
    <w:rsid w:val="00D83BFB"/>
    <w:rsid w:val="00D841D6"/>
    <w:rsid w:val="00D846C2"/>
    <w:rsid w:val="00D84DD7"/>
    <w:rsid w:val="00D84E58"/>
    <w:rsid w:val="00D854F7"/>
    <w:rsid w:val="00D8584D"/>
    <w:rsid w:val="00D85927"/>
    <w:rsid w:val="00D85F92"/>
    <w:rsid w:val="00D85FE0"/>
    <w:rsid w:val="00D86022"/>
    <w:rsid w:val="00D8613A"/>
    <w:rsid w:val="00D862B0"/>
    <w:rsid w:val="00D86B2E"/>
    <w:rsid w:val="00D86BBA"/>
    <w:rsid w:val="00D86DB1"/>
    <w:rsid w:val="00D872C1"/>
    <w:rsid w:val="00D874AE"/>
    <w:rsid w:val="00D875A3"/>
    <w:rsid w:val="00D87830"/>
    <w:rsid w:val="00D87866"/>
    <w:rsid w:val="00D87A96"/>
    <w:rsid w:val="00D87C51"/>
    <w:rsid w:val="00D87E3C"/>
    <w:rsid w:val="00D87E51"/>
    <w:rsid w:val="00D87EE0"/>
    <w:rsid w:val="00D87EFC"/>
    <w:rsid w:val="00D9006A"/>
    <w:rsid w:val="00D900CA"/>
    <w:rsid w:val="00D901A5"/>
    <w:rsid w:val="00D901FD"/>
    <w:rsid w:val="00D902A0"/>
    <w:rsid w:val="00D902B7"/>
    <w:rsid w:val="00D902DD"/>
    <w:rsid w:val="00D9044A"/>
    <w:rsid w:val="00D904EC"/>
    <w:rsid w:val="00D907D7"/>
    <w:rsid w:val="00D90BFB"/>
    <w:rsid w:val="00D91078"/>
    <w:rsid w:val="00D9107E"/>
    <w:rsid w:val="00D910FE"/>
    <w:rsid w:val="00D9150D"/>
    <w:rsid w:val="00D91AF6"/>
    <w:rsid w:val="00D91CEB"/>
    <w:rsid w:val="00D91F7E"/>
    <w:rsid w:val="00D9209C"/>
    <w:rsid w:val="00D920D6"/>
    <w:rsid w:val="00D921BE"/>
    <w:rsid w:val="00D922D1"/>
    <w:rsid w:val="00D92719"/>
    <w:rsid w:val="00D92AEB"/>
    <w:rsid w:val="00D92B1C"/>
    <w:rsid w:val="00D92C29"/>
    <w:rsid w:val="00D931C3"/>
    <w:rsid w:val="00D93AB6"/>
    <w:rsid w:val="00D93CC7"/>
    <w:rsid w:val="00D93E1C"/>
    <w:rsid w:val="00D9404F"/>
    <w:rsid w:val="00D943AD"/>
    <w:rsid w:val="00D9496D"/>
    <w:rsid w:val="00D94B03"/>
    <w:rsid w:val="00D94F7E"/>
    <w:rsid w:val="00D94F9F"/>
    <w:rsid w:val="00D9517F"/>
    <w:rsid w:val="00D95564"/>
    <w:rsid w:val="00D95B90"/>
    <w:rsid w:val="00D95DB6"/>
    <w:rsid w:val="00D96472"/>
    <w:rsid w:val="00D972DF"/>
    <w:rsid w:val="00D9746A"/>
    <w:rsid w:val="00D978C0"/>
    <w:rsid w:val="00D97B01"/>
    <w:rsid w:val="00D97C41"/>
    <w:rsid w:val="00D97D91"/>
    <w:rsid w:val="00D97D9B"/>
    <w:rsid w:val="00DA0680"/>
    <w:rsid w:val="00DA088A"/>
    <w:rsid w:val="00DA09FE"/>
    <w:rsid w:val="00DA0AAE"/>
    <w:rsid w:val="00DA0D82"/>
    <w:rsid w:val="00DA0F6A"/>
    <w:rsid w:val="00DA1523"/>
    <w:rsid w:val="00DA1542"/>
    <w:rsid w:val="00DA172A"/>
    <w:rsid w:val="00DA1753"/>
    <w:rsid w:val="00DA17A1"/>
    <w:rsid w:val="00DA1A4D"/>
    <w:rsid w:val="00DA1A9E"/>
    <w:rsid w:val="00DA1F62"/>
    <w:rsid w:val="00DA1F6B"/>
    <w:rsid w:val="00DA1F8E"/>
    <w:rsid w:val="00DA2779"/>
    <w:rsid w:val="00DA27F0"/>
    <w:rsid w:val="00DA299C"/>
    <w:rsid w:val="00DA2A2F"/>
    <w:rsid w:val="00DA2BA1"/>
    <w:rsid w:val="00DA2D49"/>
    <w:rsid w:val="00DA3180"/>
    <w:rsid w:val="00DA3A94"/>
    <w:rsid w:val="00DA41DF"/>
    <w:rsid w:val="00DA42A8"/>
    <w:rsid w:val="00DA4767"/>
    <w:rsid w:val="00DA49C5"/>
    <w:rsid w:val="00DA4A20"/>
    <w:rsid w:val="00DA4E9E"/>
    <w:rsid w:val="00DA4EC7"/>
    <w:rsid w:val="00DA4F0F"/>
    <w:rsid w:val="00DA536D"/>
    <w:rsid w:val="00DA5621"/>
    <w:rsid w:val="00DA57BB"/>
    <w:rsid w:val="00DA5902"/>
    <w:rsid w:val="00DA597D"/>
    <w:rsid w:val="00DA5F7B"/>
    <w:rsid w:val="00DA6459"/>
    <w:rsid w:val="00DA64FC"/>
    <w:rsid w:val="00DA66EE"/>
    <w:rsid w:val="00DA673A"/>
    <w:rsid w:val="00DA6961"/>
    <w:rsid w:val="00DA69D9"/>
    <w:rsid w:val="00DA6A1D"/>
    <w:rsid w:val="00DA6F2A"/>
    <w:rsid w:val="00DA70A2"/>
    <w:rsid w:val="00DA7219"/>
    <w:rsid w:val="00DA72C4"/>
    <w:rsid w:val="00DA75D8"/>
    <w:rsid w:val="00DA79CE"/>
    <w:rsid w:val="00DA7A4B"/>
    <w:rsid w:val="00DA7ACC"/>
    <w:rsid w:val="00DA7C03"/>
    <w:rsid w:val="00DA7C4E"/>
    <w:rsid w:val="00DB0198"/>
    <w:rsid w:val="00DB038F"/>
    <w:rsid w:val="00DB04EE"/>
    <w:rsid w:val="00DB070E"/>
    <w:rsid w:val="00DB0F93"/>
    <w:rsid w:val="00DB0FB2"/>
    <w:rsid w:val="00DB17F5"/>
    <w:rsid w:val="00DB19B1"/>
    <w:rsid w:val="00DB1C4E"/>
    <w:rsid w:val="00DB230F"/>
    <w:rsid w:val="00DB278D"/>
    <w:rsid w:val="00DB2834"/>
    <w:rsid w:val="00DB2A8D"/>
    <w:rsid w:val="00DB2AD1"/>
    <w:rsid w:val="00DB2C50"/>
    <w:rsid w:val="00DB2DDD"/>
    <w:rsid w:val="00DB2F5C"/>
    <w:rsid w:val="00DB3694"/>
    <w:rsid w:val="00DB38A0"/>
    <w:rsid w:val="00DB3C59"/>
    <w:rsid w:val="00DB3C99"/>
    <w:rsid w:val="00DB3CBC"/>
    <w:rsid w:val="00DB3F2C"/>
    <w:rsid w:val="00DB4162"/>
    <w:rsid w:val="00DB4249"/>
    <w:rsid w:val="00DB42E6"/>
    <w:rsid w:val="00DB4499"/>
    <w:rsid w:val="00DB49DE"/>
    <w:rsid w:val="00DB4B89"/>
    <w:rsid w:val="00DB4BD2"/>
    <w:rsid w:val="00DB4EA5"/>
    <w:rsid w:val="00DB571D"/>
    <w:rsid w:val="00DB59FD"/>
    <w:rsid w:val="00DB5A9B"/>
    <w:rsid w:val="00DB5EB7"/>
    <w:rsid w:val="00DB60EF"/>
    <w:rsid w:val="00DB62AD"/>
    <w:rsid w:val="00DB6535"/>
    <w:rsid w:val="00DB65F1"/>
    <w:rsid w:val="00DB6631"/>
    <w:rsid w:val="00DB67A2"/>
    <w:rsid w:val="00DB690A"/>
    <w:rsid w:val="00DB69E9"/>
    <w:rsid w:val="00DB6E34"/>
    <w:rsid w:val="00DB6E38"/>
    <w:rsid w:val="00DB6E72"/>
    <w:rsid w:val="00DB6F9B"/>
    <w:rsid w:val="00DB74C4"/>
    <w:rsid w:val="00DB768E"/>
    <w:rsid w:val="00DB79E5"/>
    <w:rsid w:val="00DB7A7E"/>
    <w:rsid w:val="00DB7AB8"/>
    <w:rsid w:val="00DB7B81"/>
    <w:rsid w:val="00DB7BC4"/>
    <w:rsid w:val="00DC0020"/>
    <w:rsid w:val="00DC0216"/>
    <w:rsid w:val="00DC02B2"/>
    <w:rsid w:val="00DC04E1"/>
    <w:rsid w:val="00DC0C17"/>
    <w:rsid w:val="00DC103D"/>
    <w:rsid w:val="00DC1116"/>
    <w:rsid w:val="00DC12E8"/>
    <w:rsid w:val="00DC1A8B"/>
    <w:rsid w:val="00DC1C09"/>
    <w:rsid w:val="00DC1D59"/>
    <w:rsid w:val="00DC206C"/>
    <w:rsid w:val="00DC228D"/>
    <w:rsid w:val="00DC2482"/>
    <w:rsid w:val="00DC274C"/>
    <w:rsid w:val="00DC2D5C"/>
    <w:rsid w:val="00DC2DFB"/>
    <w:rsid w:val="00DC2EFB"/>
    <w:rsid w:val="00DC2F5F"/>
    <w:rsid w:val="00DC2F74"/>
    <w:rsid w:val="00DC3078"/>
    <w:rsid w:val="00DC3086"/>
    <w:rsid w:val="00DC34EA"/>
    <w:rsid w:val="00DC37BD"/>
    <w:rsid w:val="00DC3889"/>
    <w:rsid w:val="00DC3AEA"/>
    <w:rsid w:val="00DC3B51"/>
    <w:rsid w:val="00DC3C99"/>
    <w:rsid w:val="00DC3F5B"/>
    <w:rsid w:val="00DC3F92"/>
    <w:rsid w:val="00DC3F9B"/>
    <w:rsid w:val="00DC4118"/>
    <w:rsid w:val="00DC42AF"/>
    <w:rsid w:val="00DC42EE"/>
    <w:rsid w:val="00DC4361"/>
    <w:rsid w:val="00DC43B6"/>
    <w:rsid w:val="00DC455B"/>
    <w:rsid w:val="00DC4B81"/>
    <w:rsid w:val="00DC4B93"/>
    <w:rsid w:val="00DC4D32"/>
    <w:rsid w:val="00DC55DD"/>
    <w:rsid w:val="00DC5A84"/>
    <w:rsid w:val="00DC5F11"/>
    <w:rsid w:val="00DC5FAE"/>
    <w:rsid w:val="00DC6120"/>
    <w:rsid w:val="00DC6131"/>
    <w:rsid w:val="00DC62BC"/>
    <w:rsid w:val="00DC68B5"/>
    <w:rsid w:val="00DC6901"/>
    <w:rsid w:val="00DC69D5"/>
    <w:rsid w:val="00DC6A43"/>
    <w:rsid w:val="00DC6BD0"/>
    <w:rsid w:val="00DC6C10"/>
    <w:rsid w:val="00DC71F7"/>
    <w:rsid w:val="00DC7231"/>
    <w:rsid w:val="00DC787B"/>
    <w:rsid w:val="00DC78B2"/>
    <w:rsid w:val="00DD0318"/>
    <w:rsid w:val="00DD06D6"/>
    <w:rsid w:val="00DD09DC"/>
    <w:rsid w:val="00DD0C93"/>
    <w:rsid w:val="00DD0D05"/>
    <w:rsid w:val="00DD0DB6"/>
    <w:rsid w:val="00DD0F24"/>
    <w:rsid w:val="00DD0FB7"/>
    <w:rsid w:val="00DD12E2"/>
    <w:rsid w:val="00DD16E7"/>
    <w:rsid w:val="00DD177B"/>
    <w:rsid w:val="00DD1CBF"/>
    <w:rsid w:val="00DD2D60"/>
    <w:rsid w:val="00DD3022"/>
    <w:rsid w:val="00DD319B"/>
    <w:rsid w:val="00DD3306"/>
    <w:rsid w:val="00DD3361"/>
    <w:rsid w:val="00DD3555"/>
    <w:rsid w:val="00DD37D5"/>
    <w:rsid w:val="00DD38FB"/>
    <w:rsid w:val="00DD397F"/>
    <w:rsid w:val="00DD3AD1"/>
    <w:rsid w:val="00DD3B79"/>
    <w:rsid w:val="00DD3D5C"/>
    <w:rsid w:val="00DD4200"/>
    <w:rsid w:val="00DD432A"/>
    <w:rsid w:val="00DD458B"/>
    <w:rsid w:val="00DD46DD"/>
    <w:rsid w:val="00DD47D8"/>
    <w:rsid w:val="00DD482D"/>
    <w:rsid w:val="00DD494D"/>
    <w:rsid w:val="00DD4BCF"/>
    <w:rsid w:val="00DD54FD"/>
    <w:rsid w:val="00DD5609"/>
    <w:rsid w:val="00DD56A7"/>
    <w:rsid w:val="00DD59FD"/>
    <w:rsid w:val="00DD5A6E"/>
    <w:rsid w:val="00DD5C06"/>
    <w:rsid w:val="00DD5C49"/>
    <w:rsid w:val="00DD5CEE"/>
    <w:rsid w:val="00DD5D1D"/>
    <w:rsid w:val="00DD5DD0"/>
    <w:rsid w:val="00DD63FD"/>
    <w:rsid w:val="00DD67C1"/>
    <w:rsid w:val="00DD694E"/>
    <w:rsid w:val="00DD6ACB"/>
    <w:rsid w:val="00DD6E3B"/>
    <w:rsid w:val="00DD6FD6"/>
    <w:rsid w:val="00DD70A7"/>
    <w:rsid w:val="00DD715B"/>
    <w:rsid w:val="00DD7238"/>
    <w:rsid w:val="00DD735B"/>
    <w:rsid w:val="00DD75DF"/>
    <w:rsid w:val="00DD7833"/>
    <w:rsid w:val="00DD7C5C"/>
    <w:rsid w:val="00DE03C3"/>
    <w:rsid w:val="00DE07DE"/>
    <w:rsid w:val="00DE0886"/>
    <w:rsid w:val="00DE0987"/>
    <w:rsid w:val="00DE09EA"/>
    <w:rsid w:val="00DE0CC5"/>
    <w:rsid w:val="00DE0E1F"/>
    <w:rsid w:val="00DE14DB"/>
    <w:rsid w:val="00DE16E9"/>
    <w:rsid w:val="00DE1BB0"/>
    <w:rsid w:val="00DE1F6B"/>
    <w:rsid w:val="00DE20CE"/>
    <w:rsid w:val="00DE231E"/>
    <w:rsid w:val="00DE25FC"/>
    <w:rsid w:val="00DE2649"/>
    <w:rsid w:val="00DE27B9"/>
    <w:rsid w:val="00DE291C"/>
    <w:rsid w:val="00DE2A2D"/>
    <w:rsid w:val="00DE2AFF"/>
    <w:rsid w:val="00DE3281"/>
    <w:rsid w:val="00DE32BD"/>
    <w:rsid w:val="00DE3F86"/>
    <w:rsid w:val="00DE4AE5"/>
    <w:rsid w:val="00DE4C6A"/>
    <w:rsid w:val="00DE4F04"/>
    <w:rsid w:val="00DE522B"/>
    <w:rsid w:val="00DE52C0"/>
    <w:rsid w:val="00DE5723"/>
    <w:rsid w:val="00DE58EA"/>
    <w:rsid w:val="00DE5953"/>
    <w:rsid w:val="00DE5BC5"/>
    <w:rsid w:val="00DE5C5D"/>
    <w:rsid w:val="00DE60A6"/>
    <w:rsid w:val="00DE6416"/>
    <w:rsid w:val="00DE706E"/>
    <w:rsid w:val="00DE710A"/>
    <w:rsid w:val="00DE75B6"/>
    <w:rsid w:val="00DE79CA"/>
    <w:rsid w:val="00DE7F6D"/>
    <w:rsid w:val="00DF04F9"/>
    <w:rsid w:val="00DF06DB"/>
    <w:rsid w:val="00DF083E"/>
    <w:rsid w:val="00DF0B12"/>
    <w:rsid w:val="00DF0C0A"/>
    <w:rsid w:val="00DF11CA"/>
    <w:rsid w:val="00DF1784"/>
    <w:rsid w:val="00DF19FE"/>
    <w:rsid w:val="00DF20ED"/>
    <w:rsid w:val="00DF2132"/>
    <w:rsid w:val="00DF2161"/>
    <w:rsid w:val="00DF21D2"/>
    <w:rsid w:val="00DF2346"/>
    <w:rsid w:val="00DF2488"/>
    <w:rsid w:val="00DF254F"/>
    <w:rsid w:val="00DF26F1"/>
    <w:rsid w:val="00DF2700"/>
    <w:rsid w:val="00DF27D5"/>
    <w:rsid w:val="00DF2866"/>
    <w:rsid w:val="00DF2ADD"/>
    <w:rsid w:val="00DF2D87"/>
    <w:rsid w:val="00DF2E63"/>
    <w:rsid w:val="00DF2EF3"/>
    <w:rsid w:val="00DF34F9"/>
    <w:rsid w:val="00DF39FA"/>
    <w:rsid w:val="00DF40BD"/>
    <w:rsid w:val="00DF413F"/>
    <w:rsid w:val="00DF41F4"/>
    <w:rsid w:val="00DF439C"/>
    <w:rsid w:val="00DF44B4"/>
    <w:rsid w:val="00DF4642"/>
    <w:rsid w:val="00DF4993"/>
    <w:rsid w:val="00DF4B20"/>
    <w:rsid w:val="00DF4E4F"/>
    <w:rsid w:val="00DF52EB"/>
    <w:rsid w:val="00DF5438"/>
    <w:rsid w:val="00DF543C"/>
    <w:rsid w:val="00DF5489"/>
    <w:rsid w:val="00DF54C2"/>
    <w:rsid w:val="00DF5538"/>
    <w:rsid w:val="00DF5554"/>
    <w:rsid w:val="00DF55DF"/>
    <w:rsid w:val="00DF57AA"/>
    <w:rsid w:val="00DF58D4"/>
    <w:rsid w:val="00DF5DCE"/>
    <w:rsid w:val="00DF5FCB"/>
    <w:rsid w:val="00DF60D1"/>
    <w:rsid w:val="00DF6360"/>
    <w:rsid w:val="00DF67BA"/>
    <w:rsid w:val="00DF68B6"/>
    <w:rsid w:val="00DF6E40"/>
    <w:rsid w:val="00DF708A"/>
    <w:rsid w:val="00DF7419"/>
    <w:rsid w:val="00DF742E"/>
    <w:rsid w:val="00DF7628"/>
    <w:rsid w:val="00DF7939"/>
    <w:rsid w:val="00DF7B84"/>
    <w:rsid w:val="00DF7E8B"/>
    <w:rsid w:val="00E004C1"/>
    <w:rsid w:val="00E005E5"/>
    <w:rsid w:val="00E00725"/>
    <w:rsid w:val="00E008B2"/>
    <w:rsid w:val="00E00966"/>
    <w:rsid w:val="00E00B08"/>
    <w:rsid w:val="00E00D33"/>
    <w:rsid w:val="00E011D4"/>
    <w:rsid w:val="00E0190A"/>
    <w:rsid w:val="00E02354"/>
    <w:rsid w:val="00E023AE"/>
    <w:rsid w:val="00E02445"/>
    <w:rsid w:val="00E02965"/>
    <w:rsid w:val="00E03055"/>
    <w:rsid w:val="00E03063"/>
    <w:rsid w:val="00E03592"/>
    <w:rsid w:val="00E03596"/>
    <w:rsid w:val="00E03599"/>
    <w:rsid w:val="00E03B69"/>
    <w:rsid w:val="00E03E90"/>
    <w:rsid w:val="00E03EF1"/>
    <w:rsid w:val="00E0438E"/>
    <w:rsid w:val="00E044CC"/>
    <w:rsid w:val="00E04631"/>
    <w:rsid w:val="00E0478F"/>
    <w:rsid w:val="00E04DE4"/>
    <w:rsid w:val="00E04FD3"/>
    <w:rsid w:val="00E04FDF"/>
    <w:rsid w:val="00E05233"/>
    <w:rsid w:val="00E05618"/>
    <w:rsid w:val="00E05786"/>
    <w:rsid w:val="00E05EB7"/>
    <w:rsid w:val="00E0650D"/>
    <w:rsid w:val="00E065F6"/>
    <w:rsid w:val="00E0668F"/>
    <w:rsid w:val="00E06A4D"/>
    <w:rsid w:val="00E06B90"/>
    <w:rsid w:val="00E06C46"/>
    <w:rsid w:val="00E06C84"/>
    <w:rsid w:val="00E06E11"/>
    <w:rsid w:val="00E06F58"/>
    <w:rsid w:val="00E0707C"/>
    <w:rsid w:val="00E07347"/>
    <w:rsid w:val="00E073EF"/>
    <w:rsid w:val="00E07792"/>
    <w:rsid w:val="00E0783E"/>
    <w:rsid w:val="00E07841"/>
    <w:rsid w:val="00E07915"/>
    <w:rsid w:val="00E07C96"/>
    <w:rsid w:val="00E100F5"/>
    <w:rsid w:val="00E10430"/>
    <w:rsid w:val="00E10607"/>
    <w:rsid w:val="00E10AE2"/>
    <w:rsid w:val="00E10B17"/>
    <w:rsid w:val="00E10B2C"/>
    <w:rsid w:val="00E10F3E"/>
    <w:rsid w:val="00E1127C"/>
    <w:rsid w:val="00E11351"/>
    <w:rsid w:val="00E11552"/>
    <w:rsid w:val="00E115A0"/>
    <w:rsid w:val="00E119E7"/>
    <w:rsid w:val="00E11B46"/>
    <w:rsid w:val="00E11BCD"/>
    <w:rsid w:val="00E11C4B"/>
    <w:rsid w:val="00E11C73"/>
    <w:rsid w:val="00E11F35"/>
    <w:rsid w:val="00E12115"/>
    <w:rsid w:val="00E122D6"/>
    <w:rsid w:val="00E12340"/>
    <w:rsid w:val="00E12467"/>
    <w:rsid w:val="00E1253E"/>
    <w:rsid w:val="00E1279C"/>
    <w:rsid w:val="00E12AC3"/>
    <w:rsid w:val="00E12B7B"/>
    <w:rsid w:val="00E12BC2"/>
    <w:rsid w:val="00E12E8A"/>
    <w:rsid w:val="00E13108"/>
    <w:rsid w:val="00E132A2"/>
    <w:rsid w:val="00E132B4"/>
    <w:rsid w:val="00E134B1"/>
    <w:rsid w:val="00E135E3"/>
    <w:rsid w:val="00E13876"/>
    <w:rsid w:val="00E13DA7"/>
    <w:rsid w:val="00E140DB"/>
    <w:rsid w:val="00E1425C"/>
    <w:rsid w:val="00E14410"/>
    <w:rsid w:val="00E14677"/>
    <w:rsid w:val="00E152E7"/>
    <w:rsid w:val="00E15396"/>
    <w:rsid w:val="00E1547E"/>
    <w:rsid w:val="00E154BA"/>
    <w:rsid w:val="00E1563A"/>
    <w:rsid w:val="00E15996"/>
    <w:rsid w:val="00E15A85"/>
    <w:rsid w:val="00E15B7C"/>
    <w:rsid w:val="00E15CE9"/>
    <w:rsid w:val="00E15F16"/>
    <w:rsid w:val="00E160C4"/>
    <w:rsid w:val="00E160F1"/>
    <w:rsid w:val="00E16144"/>
    <w:rsid w:val="00E162F9"/>
    <w:rsid w:val="00E1639A"/>
    <w:rsid w:val="00E168FE"/>
    <w:rsid w:val="00E16911"/>
    <w:rsid w:val="00E16B94"/>
    <w:rsid w:val="00E16D5B"/>
    <w:rsid w:val="00E16F2E"/>
    <w:rsid w:val="00E175F1"/>
    <w:rsid w:val="00E1798C"/>
    <w:rsid w:val="00E17C6D"/>
    <w:rsid w:val="00E17E83"/>
    <w:rsid w:val="00E17F95"/>
    <w:rsid w:val="00E202D0"/>
    <w:rsid w:val="00E2037C"/>
    <w:rsid w:val="00E2047C"/>
    <w:rsid w:val="00E2059D"/>
    <w:rsid w:val="00E20680"/>
    <w:rsid w:val="00E2077A"/>
    <w:rsid w:val="00E20BA2"/>
    <w:rsid w:val="00E20C81"/>
    <w:rsid w:val="00E20C92"/>
    <w:rsid w:val="00E21006"/>
    <w:rsid w:val="00E210DB"/>
    <w:rsid w:val="00E21609"/>
    <w:rsid w:val="00E21688"/>
    <w:rsid w:val="00E218B4"/>
    <w:rsid w:val="00E22111"/>
    <w:rsid w:val="00E222AB"/>
    <w:rsid w:val="00E222FC"/>
    <w:rsid w:val="00E223D9"/>
    <w:rsid w:val="00E2244F"/>
    <w:rsid w:val="00E229BA"/>
    <w:rsid w:val="00E22CB9"/>
    <w:rsid w:val="00E22F11"/>
    <w:rsid w:val="00E23251"/>
    <w:rsid w:val="00E2336E"/>
    <w:rsid w:val="00E236FC"/>
    <w:rsid w:val="00E23746"/>
    <w:rsid w:val="00E2382D"/>
    <w:rsid w:val="00E23BEA"/>
    <w:rsid w:val="00E23E18"/>
    <w:rsid w:val="00E24147"/>
    <w:rsid w:val="00E243F0"/>
    <w:rsid w:val="00E247B4"/>
    <w:rsid w:val="00E247E3"/>
    <w:rsid w:val="00E2492F"/>
    <w:rsid w:val="00E24A24"/>
    <w:rsid w:val="00E24CF1"/>
    <w:rsid w:val="00E24D25"/>
    <w:rsid w:val="00E24E89"/>
    <w:rsid w:val="00E24F33"/>
    <w:rsid w:val="00E251A2"/>
    <w:rsid w:val="00E25286"/>
    <w:rsid w:val="00E254E5"/>
    <w:rsid w:val="00E254F5"/>
    <w:rsid w:val="00E25896"/>
    <w:rsid w:val="00E25BCE"/>
    <w:rsid w:val="00E262E4"/>
    <w:rsid w:val="00E264D1"/>
    <w:rsid w:val="00E2659A"/>
    <w:rsid w:val="00E269AB"/>
    <w:rsid w:val="00E269D3"/>
    <w:rsid w:val="00E26A34"/>
    <w:rsid w:val="00E26ADC"/>
    <w:rsid w:val="00E26E66"/>
    <w:rsid w:val="00E27A00"/>
    <w:rsid w:val="00E27A19"/>
    <w:rsid w:val="00E27CF0"/>
    <w:rsid w:val="00E27F2C"/>
    <w:rsid w:val="00E301D1"/>
    <w:rsid w:val="00E30EAD"/>
    <w:rsid w:val="00E30EE0"/>
    <w:rsid w:val="00E30F72"/>
    <w:rsid w:val="00E3100D"/>
    <w:rsid w:val="00E31159"/>
    <w:rsid w:val="00E31207"/>
    <w:rsid w:val="00E316F8"/>
    <w:rsid w:val="00E31B8A"/>
    <w:rsid w:val="00E3206C"/>
    <w:rsid w:val="00E3215F"/>
    <w:rsid w:val="00E327A8"/>
    <w:rsid w:val="00E327A9"/>
    <w:rsid w:val="00E32A05"/>
    <w:rsid w:val="00E32BE3"/>
    <w:rsid w:val="00E32E70"/>
    <w:rsid w:val="00E32EAC"/>
    <w:rsid w:val="00E32FD8"/>
    <w:rsid w:val="00E3315E"/>
    <w:rsid w:val="00E3371C"/>
    <w:rsid w:val="00E33AE1"/>
    <w:rsid w:val="00E340B5"/>
    <w:rsid w:val="00E34147"/>
    <w:rsid w:val="00E343F2"/>
    <w:rsid w:val="00E349A7"/>
    <w:rsid w:val="00E34A60"/>
    <w:rsid w:val="00E34CB6"/>
    <w:rsid w:val="00E34D35"/>
    <w:rsid w:val="00E3515A"/>
    <w:rsid w:val="00E35376"/>
    <w:rsid w:val="00E353FC"/>
    <w:rsid w:val="00E3542D"/>
    <w:rsid w:val="00E355BA"/>
    <w:rsid w:val="00E3585C"/>
    <w:rsid w:val="00E35B7B"/>
    <w:rsid w:val="00E35F9D"/>
    <w:rsid w:val="00E3606E"/>
    <w:rsid w:val="00E36159"/>
    <w:rsid w:val="00E368B6"/>
    <w:rsid w:val="00E36A01"/>
    <w:rsid w:val="00E36D1D"/>
    <w:rsid w:val="00E36E2C"/>
    <w:rsid w:val="00E36E5E"/>
    <w:rsid w:val="00E36ECB"/>
    <w:rsid w:val="00E3707E"/>
    <w:rsid w:val="00E370EC"/>
    <w:rsid w:val="00E37291"/>
    <w:rsid w:val="00E375F3"/>
    <w:rsid w:val="00E37602"/>
    <w:rsid w:val="00E37C0C"/>
    <w:rsid w:val="00E40472"/>
    <w:rsid w:val="00E4061B"/>
    <w:rsid w:val="00E40C05"/>
    <w:rsid w:val="00E40C3F"/>
    <w:rsid w:val="00E40C6C"/>
    <w:rsid w:val="00E410D6"/>
    <w:rsid w:val="00E41274"/>
    <w:rsid w:val="00E4175D"/>
    <w:rsid w:val="00E417BC"/>
    <w:rsid w:val="00E41931"/>
    <w:rsid w:val="00E41A79"/>
    <w:rsid w:val="00E41B53"/>
    <w:rsid w:val="00E426DA"/>
    <w:rsid w:val="00E4281C"/>
    <w:rsid w:val="00E42A54"/>
    <w:rsid w:val="00E42B3B"/>
    <w:rsid w:val="00E42C94"/>
    <w:rsid w:val="00E43398"/>
    <w:rsid w:val="00E433BE"/>
    <w:rsid w:val="00E436CF"/>
    <w:rsid w:val="00E437BC"/>
    <w:rsid w:val="00E43977"/>
    <w:rsid w:val="00E43CD5"/>
    <w:rsid w:val="00E43E83"/>
    <w:rsid w:val="00E4419D"/>
    <w:rsid w:val="00E441BF"/>
    <w:rsid w:val="00E442FD"/>
    <w:rsid w:val="00E44F18"/>
    <w:rsid w:val="00E4506E"/>
    <w:rsid w:val="00E451E0"/>
    <w:rsid w:val="00E4522B"/>
    <w:rsid w:val="00E45393"/>
    <w:rsid w:val="00E4548D"/>
    <w:rsid w:val="00E45609"/>
    <w:rsid w:val="00E4563D"/>
    <w:rsid w:val="00E4591C"/>
    <w:rsid w:val="00E45E6C"/>
    <w:rsid w:val="00E45F1D"/>
    <w:rsid w:val="00E4630A"/>
    <w:rsid w:val="00E4671D"/>
    <w:rsid w:val="00E46901"/>
    <w:rsid w:val="00E4696C"/>
    <w:rsid w:val="00E469DD"/>
    <w:rsid w:val="00E46C23"/>
    <w:rsid w:val="00E46CBE"/>
    <w:rsid w:val="00E46FED"/>
    <w:rsid w:val="00E47230"/>
    <w:rsid w:val="00E473E7"/>
    <w:rsid w:val="00E4799B"/>
    <w:rsid w:val="00E47A98"/>
    <w:rsid w:val="00E47D1E"/>
    <w:rsid w:val="00E50111"/>
    <w:rsid w:val="00E50CB1"/>
    <w:rsid w:val="00E5137E"/>
    <w:rsid w:val="00E513DD"/>
    <w:rsid w:val="00E5145C"/>
    <w:rsid w:val="00E514AA"/>
    <w:rsid w:val="00E51645"/>
    <w:rsid w:val="00E5164B"/>
    <w:rsid w:val="00E516F2"/>
    <w:rsid w:val="00E51954"/>
    <w:rsid w:val="00E51A73"/>
    <w:rsid w:val="00E52159"/>
    <w:rsid w:val="00E52360"/>
    <w:rsid w:val="00E52661"/>
    <w:rsid w:val="00E52857"/>
    <w:rsid w:val="00E533AC"/>
    <w:rsid w:val="00E5375C"/>
    <w:rsid w:val="00E5395B"/>
    <w:rsid w:val="00E5396F"/>
    <w:rsid w:val="00E53BB8"/>
    <w:rsid w:val="00E53C6F"/>
    <w:rsid w:val="00E53D28"/>
    <w:rsid w:val="00E54111"/>
    <w:rsid w:val="00E542B6"/>
    <w:rsid w:val="00E54971"/>
    <w:rsid w:val="00E549B0"/>
    <w:rsid w:val="00E54A9B"/>
    <w:rsid w:val="00E54B64"/>
    <w:rsid w:val="00E54CA9"/>
    <w:rsid w:val="00E54F48"/>
    <w:rsid w:val="00E550C7"/>
    <w:rsid w:val="00E55516"/>
    <w:rsid w:val="00E55A3B"/>
    <w:rsid w:val="00E55BF8"/>
    <w:rsid w:val="00E55F48"/>
    <w:rsid w:val="00E5610E"/>
    <w:rsid w:val="00E561D3"/>
    <w:rsid w:val="00E562E6"/>
    <w:rsid w:val="00E56586"/>
    <w:rsid w:val="00E5662B"/>
    <w:rsid w:val="00E56B0B"/>
    <w:rsid w:val="00E56F56"/>
    <w:rsid w:val="00E5721E"/>
    <w:rsid w:val="00E5734B"/>
    <w:rsid w:val="00E575C1"/>
    <w:rsid w:val="00E576A5"/>
    <w:rsid w:val="00E57739"/>
    <w:rsid w:val="00E57BBE"/>
    <w:rsid w:val="00E57D1F"/>
    <w:rsid w:val="00E57DCD"/>
    <w:rsid w:val="00E6000C"/>
    <w:rsid w:val="00E605ED"/>
    <w:rsid w:val="00E60BE7"/>
    <w:rsid w:val="00E60DA7"/>
    <w:rsid w:val="00E60DE1"/>
    <w:rsid w:val="00E60DF1"/>
    <w:rsid w:val="00E61262"/>
    <w:rsid w:val="00E6130D"/>
    <w:rsid w:val="00E614CE"/>
    <w:rsid w:val="00E615A1"/>
    <w:rsid w:val="00E61872"/>
    <w:rsid w:val="00E61F20"/>
    <w:rsid w:val="00E620C5"/>
    <w:rsid w:val="00E62139"/>
    <w:rsid w:val="00E6239D"/>
    <w:rsid w:val="00E625B5"/>
    <w:rsid w:val="00E6266D"/>
    <w:rsid w:val="00E626BE"/>
    <w:rsid w:val="00E627AA"/>
    <w:rsid w:val="00E62825"/>
    <w:rsid w:val="00E62BE2"/>
    <w:rsid w:val="00E62D73"/>
    <w:rsid w:val="00E62E78"/>
    <w:rsid w:val="00E62F06"/>
    <w:rsid w:val="00E62F95"/>
    <w:rsid w:val="00E6328F"/>
    <w:rsid w:val="00E63879"/>
    <w:rsid w:val="00E63EF1"/>
    <w:rsid w:val="00E63F97"/>
    <w:rsid w:val="00E6422A"/>
    <w:rsid w:val="00E644BF"/>
    <w:rsid w:val="00E6468D"/>
    <w:rsid w:val="00E64788"/>
    <w:rsid w:val="00E64B70"/>
    <w:rsid w:val="00E6537D"/>
    <w:rsid w:val="00E65528"/>
    <w:rsid w:val="00E6553D"/>
    <w:rsid w:val="00E65CB5"/>
    <w:rsid w:val="00E65E5B"/>
    <w:rsid w:val="00E65FE0"/>
    <w:rsid w:val="00E66042"/>
    <w:rsid w:val="00E6624D"/>
    <w:rsid w:val="00E66259"/>
    <w:rsid w:val="00E66F17"/>
    <w:rsid w:val="00E67189"/>
    <w:rsid w:val="00E672F0"/>
    <w:rsid w:val="00E67381"/>
    <w:rsid w:val="00E67A81"/>
    <w:rsid w:val="00E67B93"/>
    <w:rsid w:val="00E67BA4"/>
    <w:rsid w:val="00E67CF4"/>
    <w:rsid w:val="00E67E28"/>
    <w:rsid w:val="00E70738"/>
    <w:rsid w:val="00E70998"/>
    <w:rsid w:val="00E70A71"/>
    <w:rsid w:val="00E70F61"/>
    <w:rsid w:val="00E712F5"/>
    <w:rsid w:val="00E71421"/>
    <w:rsid w:val="00E716B8"/>
    <w:rsid w:val="00E71D0B"/>
    <w:rsid w:val="00E71EDA"/>
    <w:rsid w:val="00E72054"/>
    <w:rsid w:val="00E7246B"/>
    <w:rsid w:val="00E72593"/>
    <w:rsid w:val="00E726DF"/>
    <w:rsid w:val="00E72FBA"/>
    <w:rsid w:val="00E73199"/>
    <w:rsid w:val="00E73266"/>
    <w:rsid w:val="00E7328C"/>
    <w:rsid w:val="00E7331E"/>
    <w:rsid w:val="00E733CA"/>
    <w:rsid w:val="00E7362F"/>
    <w:rsid w:val="00E73751"/>
    <w:rsid w:val="00E738C4"/>
    <w:rsid w:val="00E739B0"/>
    <w:rsid w:val="00E74013"/>
    <w:rsid w:val="00E741AB"/>
    <w:rsid w:val="00E74264"/>
    <w:rsid w:val="00E743A9"/>
    <w:rsid w:val="00E74865"/>
    <w:rsid w:val="00E74A3E"/>
    <w:rsid w:val="00E74BF9"/>
    <w:rsid w:val="00E74CBF"/>
    <w:rsid w:val="00E74FC7"/>
    <w:rsid w:val="00E7563A"/>
    <w:rsid w:val="00E75724"/>
    <w:rsid w:val="00E75980"/>
    <w:rsid w:val="00E75FFA"/>
    <w:rsid w:val="00E76018"/>
    <w:rsid w:val="00E764C6"/>
    <w:rsid w:val="00E767C7"/>
    <w:rsid w:val="00E76825"/>
    <w:rsid w:val="00E76C8B"/>
    <w:rsid w:val="00E76DF6"/>
    <w:rsid w:val="00E76E1E"/>
    <w:rsid w:val="00E77616"/>
    <w:rsid w:val="00E776DD"/>
    <w:rsid w:val="00E779F2"/>
    <w:rsid w:val="00E77CAE"/>
    <w:rsid w:val="00E77DDD"/>
    <w:rsid w:val="00E8018B"/>
    <w:rsid w:val="00E80430"/>
    <w:rsid w:val="00E8055B"/>
    <w:rsid w:val="00E8061A"/>
    <w:rsid w:val="00E80648"/>
    <w:rsid w:val="00E807E2"/>
    <w:rsid w:val="00E8093B"/>
    <w:rsid w:val="00E816AF"/>
    <w:rsid w:val="00E8183F"/>
    <w:rsid w:val="00E81A8E"/>
    <w:rsid w:val="00E81C5F"/>
    <w:rsid w:val="00E81D89"/>
    <w:rsid w:val="00E81E0A"/>
    <w:rsid w:val="00E81E6A"/>
    <w:rsid w:val="00E8224D"/>
    <w:rsid w:val="00E825EC"/>
    <w:rsid w:val="00E829ED"/>
    <w:rsid w:val="00E82B4E"/>
    <w:rsid w:val="00E82EA3"/>
    <w:rsid w:val="00E830DF"/>
    <w:rsid w:val="00E83286"/>
    <w:rsid w:val="00E8372C"/>
    <w:rsid w:val="00E83A82"/>
    <w:rsid w:val="00E83CF0"/>
    <w:rsid w:val="00E83EBA"/>
    <w:rsid w:val="00E84126"/>
    <w:rsid w:val="00E84532"/>
    <w:rsid w:val="00E84542"/>
    <w:rsid w:val="00E84621"/>
    <w:rsid w:val="00E846AF"/>
    <w:rsid w:val="00E84FE9"/>
    <w:rsid w:val="00E8501D"/>
    <w:rsid w:val="00E856BA"/>
    <w:rsid w:val="00E856DD"/>
    <w:rsid w:val="00E85A14"/>
    <w:rsid w:val="00E85D3D"/>
    <w:rsid w:val="00E8648B"/>
    <w:rsid w:val="00E864BC"/>
    <w:rsid w:val="00E86D3E"/>
    <w:rsid w:val="00E86D81"/>
    <w:rsid w:val="00E86D91"/>
    <w:rsid w:val="00E86F02"/>
    <w:rsid w:val="00E86F7E"/>
    <w:rsid w:val="00E87202"/>
    <w:rsid w:val="00E87347"/>
    <w:rsid w:val="00E876AB"/>
    <w:rsid w:val="00E87A5E"/>
    <w:rsid w:val="00E87B3F"/>
    <w:rsid w:val="00E90019"/>
    <w:rsid w:val="00E90301"/>
    <w:rsid w:val="00E904D3"/>
    <w:rsid w:val="00E90569"/>
    <w:rsid w:val="00E9072E"/>
    <w:rsid w:val="00E908B6"/>
    <w:rsid w:val="00E90939"/>
    <w:rsid w:val="00E910FD"/>
    <w:rsid w:val="00E91319"/>
    <w:rsid w:val="00E915BF"/>
    <w:rsid w:val="00E91618"/>
    <w:rsid w:val="00E91682"/>
    <w:rsid w:val="00E9176C"/>
    <w:rsid w:val="00E91AD9"/>
    <w:rsid w:val="00E92437"/>
    <w:rsid w:val="00E92742"/>
    <w:rsid w:val="00E929C2"/>
    <w:rsid w:val="00E92BD6"/>
    <w:rsid w:val="00E92DEA"/>
    <w:rsid w:val="00E92FF0"/>
    <w:rsid w:val="00E93029"/>
    <w:rsid w:val="00E9381A"/>
    <w:rsid w:val="00E939FC"/>
    <w:rsid w:val="00E93AF4"/>
    <w:rsid w:val="00E93D98"/>
    <w:rsid w:val="00E9404C"/>
    <w:rsid w:val="00E94169"/>
    <w:rsid w:val="00E94B9F"/>
    <w:rsid w:val="00E94CEA"/>
    <w:rsid w:val="00E95021"/>
    <w:rsid w:val="00E95025"/>
    <w:rsid w:val="00E95227"/>
    <w:rsid w:val="00E9548B"/>
    <w:rsid w:val="00E95576"/>
    <w:rsid w:val="00E958A6"/>
    <w:rsid w:val="00E95BB0"/>
    <w:rsid w:val="00E960A2"/>
    <w:rsid w:val="00E9636B"/>
    <w:rsid w:val="00E96464"/>
    <w:rsid w:val="00E96576"/>
    <w:rsid w:val="00E966FE"/>
    <w:rsid w:val="00E96BD1"/>
    <w:rsid w:val="00E96D09"/>
    <w:rsid w:val="00E96EA5"/>
    <w:rsid w:val="00E96FED"/>
    <w:rsid w:val="00E9725B"/>
    <w:rsid w:val="00E97776"/>
    <w:rsid w:val="00E979FE"/>
    <w:rsid w:val="00EA06FB"/>
    <w:rsid w:val="00EA08B3"/>
    <w:rsid w:val="00EA0924"/>
    <w:rsid w:val="00EA09C8"/>
    <w:rsid w:val="00EA0AC5"/>
    <w:rsid w:val="00EA0F13"/>
    <w:rsid w:val="00EA114B"/>
    <w:rsid w:val="00EA1178"/>
    <w:rsid w:val="00EA1185"/>
    <w:rsid w:val="00EA1449"/>
    <w:rsid w:val="00EA1609"/>
    <w:rsid w:val="00EA1822"/>
    <w:rsid w:val="00EA182F"/>
    <w:rsid w:val="00EA19E3"/>
    <w:rsid w:val="00EA1BEA"/>
    <w:rsid w:val="00EA1D08"/>
    <w:rsid w:val="00EA2415"/>
    <w:rsid w:val="00EA28ED"/>
    <w:rsid w:val="00EA29DF"/>
    <w:rsid w:val="00EA2FB0"/>
    <w:rsid w:val="00EA3053"/>
    <w:rsid w:val="00EA3067"/>
    <w:rsid w:val="00EA3073"/>
    <w:rsid w:val="00EA3163"/>
    <w:rsid w:val="00EA3433"/>
    <w:rsid w:val="00EA3498"/>
    <w:rsid w:val="00EA397A"/>
    <w:rsid w:val="00EA3D63"/>
    <w:rsid w:val="00EA3F5A"/>
    <w:rsid w:val="00EA4691"/>
    <w:rsid w:val="00EA4C44"/>
    <w:rsid w:val="00EA4D19"/>
    <w:rsid w:val="00EA4F8A"/>
    <w:rsid w:val="00EA57A3"/>
    <w:rsid w:val="00EA59F1"/>
    <w:rsid w:val="00EA5A7F"/>
    <w:rsid w:val="00EA5C9A"/>
    <w:rsid w:val="00EA632F"/>
    <w:rsid w:val="00EA660E"/>
    <w:rsid w:val="00EA6A3D"/>
    <w:rsid w:val="00EA6C70"/>
    <w:rsid w:val="00EA6E22"/>
    <w:rsid w:val="00EA72AE"/>
    <w:rsid w:val="00EA7530"/>
    <w:rsid w:val="00EA78E0"/>
    <w:rsid w:val="00EA792F"/>
    <w:rsid w:val="00EA799E"/>
    <w:rsid w:val="00EA7BF6"/>
    <w:rsid w:val="00EA7C61"/>
    <w:rsid w:val="00EA7ECB"/>
    <w:rsid w:val="00EA7F13"/>
    <w:rsid w:val="00EB0092"/>
    <w:rsid w:val="00EB00D7"/>
    <w:rsid w:val="00EB042B"/>
    <w:rsid w:val="00EB0A3C"/>
    <w:rsid w:val="00EB0BF8"/>
    <w:rsid w:val="00EB14B4"/>
    <w:rsid w:val="00EB15C5"/>
    <w:rsid w:val="00EB1712"/>
    <w:rsid w:val="00EB1844"/>
    <w:rsid w:val="00EB1E86"/>
    <w:rsid w:val="00EB21BE"/>
    <w:rsid w:val="00EB2307"/>
    <w:rsid w:val="00EB2400"/>
    <w:rsid w:val="00EB2B95"/>
    <w:rsid w:val="00EB2C39"/>
    <w:rsid w:val="00EB3226"/>
    <w:rsid w:val="00EB3564"/>
    <w:rsid w:val="00EB35EC"/>
    <w:rsid w:val="00EB38A8"/>
    <w:rsid w:val="00EB38F4"/>
    <w:rsid w:val="00EB3B00"/>
    <w:rsid w:val="00EB3C2C"/>
    <w:rsid w:val="00EB3C9C"/>
    <w:rsid w:val="00EB3DBF"/>
    <w:rsid w:val="00EB3EB1"/>
    <w:rsid w:val="00EB3F8C"/>
    <w:rsid w:val="00EB4036"/>
    <w:rsid w:val="00EB48B8"/>
    <w:rsid w:val="00EB4B1A"/>
    <w:rsid w:val="00EB52AF"/>
    <w:rsid w:val="00EB5537"/>
    <w:rsid w:val="00EB5802"/>
    <w:rsid w:val="00EB5940"/>
    <w:rsid w:val="00EB5E61"/>
    <w:rsid w:val="00EB5EA9"/>
    <w:rsid w:val="00EB5F11"/>
    <w:rsid w:val="00EB61ED"/>
    <w:rsid w:val="00EB6241"/>
    <w:rsid w:val="00EB6542"/>
    <w:rsid w:val="00EB65AC"/>
    <w:rsid w:val="00EB6BC8"/>
    <w:rsid w:val="00EB74D6"/>
    <w:rsid w:val="00EB7608"/>
    <w:rsid w:val="00EB760C"/>
    <w:rsid w:val="00EB78FB"/>
    <w:rsid w:val="00EB7C2F"/>
    <w:rsid w:val="00EB7C47"/>
    <w:rsid w:val="00EB7C65"/>
    <w:rsid w:val="00EB7D41"/>
    <w:rsid w:val="00EB7E7D"/>
    <w:rsid w:val="00EC01BF"/>
    <w:rsid w:val="00EC0240"/>
    <w:rsid w:val="00EC07D1"/>
    <w:rsid w:val="00EC08F4"/>
    <w:rsid w:val="00EC0A69"/>
    <w:rsid w:val="00EC0D4A"/>
    <w:rsid w:val="00EC1094"/>
    <w:rsid w:val="00EC159C"/>
    <w:rsid w:val="00EC1810"/>
    <w:rsid w:val="00EC1A00"/>
    <w:rsid w:val="00EC1C42"/>
    <w:rsid w:val="00EC1C96"/>
    <w:rsid w:val="00EC1E59"/>
    <w:rsid w:val="00EC20E3"/>
    <w:rsid w:val="00EC2461"/>
    <w:rsid w:val="00EC306B"/>
    <w:rsid w:val="00EC3860"/>
    <w:rsid w:val="00EC3971"/>
    <w:rsid w:val="00EC39A2"/>
    <w:rsid w:val="00EC3B2D"/>
    <w:rsid w:val="00EC3E02"/>
    <w:rsid w:val="00EC4250"/>
    <w:rsid w:val="00EC4256"/>
    <w:rsid w:val="00EC434D"/>
    <w:rsid w:val="00EC446D"/>
    <w:rsid w:val="00EC4549"/>
    <w:rsid w:val="00EC483B"/>
    <w:rsid w:val="00EC4911"/>
    <w:rsid w:val="00EC4D1C"/>
    <w:rsid w:val="00EC4F53"/>
    <w:rsid w:val="00EC50C9"/>
    <w:rsid w:val="00EC51B4"/>
    <w:rsid w:val="00EC54DE"/>
    <w:rsid w:val="00EC5523"/>
    <w:rsid w:val="00EC563C"/>
    <w:rsid w:val="00EC5C13"/>
    <w:rsid w:val="00EC5C28"/>
    <w:rsid w:val="00EC5CFB"/>
    <w:rsid w:val="00EC5DF6"/>
    <w:rsid w:val="00EC5EE0"/>
    <w:rsid w:val="00EC621C"/>
    <w:rsid w:val="00EC6270"/>
    <w:rsid w:val="00EC6615"/>
    <w:rsid w:val="00EC686D"/>
    <w:rsid w:val="00EC688B"/>
    <w:rsid w:val="00EC6AA7"/>
    <w:rsid w:val="00EC6B9F"/>
    <w:rsid w:val="00EC74CD"/>
    <w:rsid w:val="00EC77BC"/>
    <w:rsid w:val="00EC7833"/>
    <w:rsid w:val="00EC7932"/>
    <w:rsid w:val="00EC7A43"/>
    <w:rsid w:val="00EC7AAB"/>
    <w:rsid w:val="00EC7AFA"/>
    <w:rsid w:val="00ED00CE"/>
    <w:rsid w:val="00ED0270"/>
    <w:rsid w:val="00ED0456"/>
    <w:rsid w:val="00ED0699"/>
    <w:rsid w:val="00ED080B"/>
    <w:rsid w:val="00ED09D9"/>
    <w:rsid w:val="00ED0C6B"/>
    <w:rsid w:val="00ED0EAE"/>
    <w:rsid w:val="00ED0F86"/>
    <w:rsid w:val="00ED1197"/>
    <w:rsid w:val="00ED12C1"/>
    <w:rsid w:val="00ED1A6E"/>
    <w:rsid w:val="00ED1FE7"/>
    <w:rsid w:val="00ED2150"/>
    <w:rsid w:val="00ED23BA"/>
    <w:rsid w:val="00ED264A"/>
    <w:rsid w:val="00ED2657"/>
    <w:rsid w:val="00ED27B6"/>
    <w:rsid w:val="00ED2A41"/>
    <w:rsid w:val="00ED2EB8"/>
    <w:rsid w:val="00ED3083"/>
    <w:rsid w:val="00ED314D"/>
    <w:rsid w:val="00ED3479"/>
    <w:rsid w:val="00ED34F6"/>
    <w:rsid w:val="00ED35C0"/>
    <w:rsid w:val="00ED3758"/>
    <w:rsid w:val="00ED3911"/>
    <w:rsid w:val="00ED3929"/>
    <w:rsid w:val="00ED3A35"/>
    <w:rsid w:val="00ED3DA0"/>
    <w:rsid w:val="00ED3FC6"/>
    <w:rsid w:val="00ED4096"/>
    <w:rsid w:val="00ED42F0"/>
    <w:rsid w:val="00ED4420"/>
    <w:rsid w:val="00ED477D"/>
    <w:rsid w:val="00ED47B6"/>
    <w:rsid w:val="00ED48BA"/>
    <w:rsid w:val="00ED4E4B"/>
    <w:rsid w:val="00ED5115"/>
    <w:rsid w:val="00ED5179"/>
    <w:rsid w:val="00ED5589"/>
    <w:rsid w:val="00ED5761"/>
    <w:rsid w:val="00ED57CE"/>
    <w:rsid w:val="00ED5887"/>
    <w:rsid w:val="00ED5C19"/>
    <w:rsid w:val="00ED5CE8"/>
    <w:rsid w:val="00ED5DE4"/>
    <w:rsid w:val="00ED5E4E"/>
    <w:rsid w:val="00ED5F50"/>
    <w:rsid w:val="00ED607E"/>
    <w:rsid w:val="00ED6202"/>
    <w:rsid w:val="00ED635F"/>
    <w:rsid w:val="00ED644A"/>
    <w:rsid w:val="00ED657F"/>
    <w:rsid w:val="00ED6A0C"/>
    <w:rsid w:val="00ED6CF8"/>
    <w:rsid w:val="00ED6D45"/>
    <w:rsid w:val="00ED744E"/>
    <w:rsid w:val="00ED750B"/>
    <w:rsid w:val="00ED7A16"/>
    <w:rsid w:val="00ED7AE9"/>
    <w:rsid w:val="00ED7CF4"/>
    <w:rsid w:val="00ED7D94"/>
    <w:rsid w:val="00EE081C"/>
    <w:rsid w:val="00EE0B70"/>
    <w:rsid w:val="00EE0BDC"/>
    <w:rsid w:val="00EE0CC9"/>
    <w:rsid w:val="00EE0FA5"/>
    <w:rsid w:val="00EE10E5"/>
    <w:rsid w:val="00EE1603"/>
    <w:rsid w:val="00EE17A2"/>
    <w:rsid w:val="00EE1831"/>
    <w:rsid w:val="00EE18F3"/>
    <w:rsid w:val="00EE1A55"/>
    <w:rsid w:val="00EE1E7A"/>
    <w:rsid w:val="00EE2134"/>
    <w:rsid w:val="00EE2153"/>
    <w:rsid w:val="00EE251E"/>
    <w:rsid w:val="00EE26A4"/>
    <w:rsid w:val="00EE30DB"/>
    <w:rsid w:val="00EE366B"/>
    <w:rsid w:val="00EE36B2"/>
    <w:rsid w:val="00EE39DC"/>
    <w:rsid w:val="00EE3A69"/>
    <w:rsid w:val="00EE3C6C"/>
    <w:rsid w:val="00EE3D13"/>
    <w:rsid w:val="00EE3D35"/>
    <w:rsid w:val="00EE3EBB"/>
    <w:rsid w:val="00EE4997"/>
    <w:rsid w:val="00EE4AFC"/>
    <w:rsid w:val="00EE4BF6"/>
    <w:rsid w:val="00EE4F38"/>
    <w:rsid w:val="00EE546D"/>
    <w:rsid w:val="00EE58A8"/>
    <w:rsid w:val="00EE5AC4"/>
    <w:rsid w:val="00EE5D3F"/>
    <w:rsid w:val="00EE5EFE"/>
    <w:rsid w:val="00EE61AD"/>
    <w:rsid w:val="00EE62EE"/>
    <w:rsid w:val="00EE6420"/>
    <w:rsid w:val="00EE684F"/>
    <w:rsid w:val="00EE688C"/>
    <w:rsid w:val="00EE6A67"/>
    <w:rsid w:val="00EE6E5F"/>
    <w:rsid w:val="00EE6EF4"/>
    <w:rsid w:val="00EE6FA7"/>
    <w:rsid w:val="00EE7015"/>
    <w:rsid w:val="00EE782E"/>
    <w:rsid w:val="00EE78DF"/>
    <w:rsid w:val="00EE7946"/>
    <w:rsid w:val="00EE7CAB"/>
    <w:rsid w:val="00EF00BE"/>
    <w:rsid w:val="00EF0321"/>
    <w:rsid w:val="00EF0779"/>
    <w:rsid w:val="00EF0860"/>
    <w:rsid w:val="00EF0C8E"/>
    <w:rsid w:val="00EF0D1B"/>
    <w:rsid w:val="00EF0D5E"/>
    <w:rsid w:val="00EF0F35"/>
    <w:rsid w:val="00EF110A"/>
    <w:rsid w:val="00EF123C"/>
    <w:rsid w:val="00EF14F8"/>
    <w:rsid w:val="00EF1675"/>
    <w:rsid w:val="00EF19DA"/>
    <w:rsid w:val="00EF1BF6"/>
    <w:rsid w:val="00EF1CEA"/>
    <w:rsid w:val="00EF202A"/>
    <w:rsid w:val="00EF2357"/>
    <w:rsid w:val="00EF2D1E"/>
    <w:rsid w:val="00EF2D5C"/>
    <w:rsid w:val="00EF3206"/>
    <w:rsid w:val="00EF3458"/>
    <w:rsid w:val="00EF373E"/>
    <w:rsid w:val="00EF3D3F"/>
    <w:rsid w:val="00EF3F56"/>
    <w:rsid w:val="00EF4222"/>
    <w:rsid w:val="00EF430B"/>
    <w:rsid w:val="00EF460B"/>
    <w:rsid w:val="00EF474B"/>
    <w:rsid w:val="00EF563F"/>
    <w:rsid w:val="00EF5640"/>
    <w:rsid w:val="00EF5823"/>
    <w:rsid w:val="00EF587F"/>
    <w:rsid w:val="00EF59A5"/>
    <w:rsid w:val="00EF60EE"/>
    <w:rsid w:val="00EF6269"/>
    <w:rsid w:val="00EF6287"/>
    <w:rsid w:val="00EF6341"/>
    <w:rsid w:val="00EF6562"/>
    <w:rsid w:val="00EF682B"/>
    <w:rsid w:val="00EF692B"/>
    <w:rsid w:val="00EF6A30"/>
    <w:rsid w:val="00EF7056"/>
    <w:rsid w:val="00EF7303"/>
    <w:rsid w:val="00EF7669"/>
    <w:rsid w:val="00EF7A5F"/>
    <w:rsid w:val="00F00197"/>
    <w:rsid w:val="00F00308"/>
    <w:rsid w:val="00F004EB"/>
    <w:rsid w:val="00F00518"/>
    <w:rsid w:val="00F0072E"/>
    <w:rsid w:val="00F009B0"/>
    <w:rsid w:val="00F00D32"/>
    <w:rsid w:val="00F01211"/>
    <w:rsid w:val="00F01340"/>
    <w:rsid w:val="00F016CC"/>
    <w:rsid w:val="00F018EC"/>
    <w:rsid w:val="00F01E57"/>
    <w:rsid w:val="00F01E67"/>
    <w:rsid w:val="00F01F96"/>
    <w:rsid w:val="00F0253C"/>
    <w:rsid w:val="00F028E1"/>
    <w:rsid w:val="00F02C33"/>
    <w:rsid w:val="00F02D86"/>
    <w:rsid w:val="00F03856"/>
    <w:rsid w:val="00F03866"/>
    <w:rsid w:val="00F038E2"/>
    <w:rsid w:val="00F038F7"/>
    <w:rsid w:val="00F03BA3"/>
    <w:rsid w:val="00F04172"/>
    <w:rsid w:val="00F041AE"/>
    <w:rsid w:val="00F041BD"/>
    <w:rsid w:val="00F04267"/>
    <w:rsid w:val="00F04535"/>
    <w:rsid w:val="00F048BD"/>
    <w:rsid w:val="00F049E5"/>
    <w:rsid w:val="00F04D17"/>
    <w:rsid w:val="00F04DE7"/>
    <w:rsid w:val="00F0525D"/>
    <w:rsid w:val="00F056C8"/>
    <w:rsid w:val="00F05A31"/>
    <w:rsid w:val="00F05A80"/>
    <w:rsid w:val="00F05C62"/>
    <w:rsid w:val="00F05EE8"/>
    <w:rsid w:val="00F061C2"/>
    <w:rsid w:val="00F061F2"/>
    <w:rsid w:val="00F061F3"/>
    <w:rsid w:val="00F06508"/>
    <w:rsid w:val="00F065AE"/>
    <w:rsid w:val="00F0669A"/>
    <w:rsid w:val="00F068A1"/>
    <w:rsid w:val="00F068E6"/>
    <w:rsid w:val="00F07025"/>
    <w:rsid w:val="00F07639"/>
    <w:rsid w:val="00F076EE"/>
    <w:rsid w:val="00F077E0"/>
    <w:rsid w:val="00F078A2"/>
    <w:rsid w:val="00F078CD"/>
    <w:rsid w:val="00F07A4A"/>
    <w:rsid w:val="00F07ADB"/>
    <w:rsid w:val="00F07DBC"/>
    <w:rsid w:val="00F07EE2"/>
    <w:rsid w:val="00F103CB"/>
    <w:rsid w:val="00F10954"/>
    <w:rsid w:val="00F10C9A"/>
    <w:rsid w:val="00F11033"/>
    <w:rsid w:val="00F11060"/>
    <w:rsid w:val="00F11097"/>
    <w:rsid w:val="00F11189"/>
    <w:rsid w:val="00F1124E"/>
    <w:rsid w:val="00F11349"/>
    <w:rsid w:val="00F115F0"/>
    <w:rsid w:val="00F11738"/>
    <w:rsid w:val="00F11782"/>
    <w:rsid w:val="00F11892"/>
    <w:rsid w:val="00F11CCD"/>
    <w:rsid w:val="00F12287"/>
    <w:rsid w:val="00F122BA"/>
    <w:rsid w:val="00F124C4"/>
    <w:rsid w:val="00F12657"/>
    <w:rsid w:val="00F126CE"/>
    <w:rsid w:val="00F128A6"/>
    <w:rsid w:val="00F128E3"/>
    <w:rsid w:val="00F12994"/>
    <w:rsid w:val="00F12AF5"/>
    <w:rsid w:val="00F12E53"/>
    <w:rsid w:val="00F12FE6"/>
    <w:rsid w:val="00F1306F"/>
    <w:rsid w:val="00F13416"/>
    <w:rsid w:val="00F13590"/>
    <w:rsid w:val="00F13672"/>
    <w:rsid w:val="00F136CB"/>
    <w:rsid w:val="00F13854"/>
    <w:rsid w:val="00F13B6C"/>
    <w:rsid w:val="00F13B7D"/>
    <w:rsid w:val="00F13EF6"/>
    <w:rsid w:val="00F13F1F"/>
    <w:rsid w:val="00F13F86"/>
    <w:rsid w:val="00F14412"/>
    <w:rsid w:val="00F14445"/>
    <w:rsid w:val="00F1473E"/>
    <w:rsid w:val="00F14C63"/>
    <w:rsid w:val="00F14EBB"/>
    <w:rsid w:val="00F15553"/>
    <w:rsid w:val="00F15559"/>
    <w:rsid w:val="00F15647"/>
    <w:rsid w:val="00F158E6"/>
    <w:rsid w:val="00F159B8"/>
    <w:rsid w:val="00F15C73"/>
    <w:rsid w:val="00F15F9E"/>
    <w:rsid w:val="00F16146"/>
    <w:rsid w:val="00F1616F"/>
    <w:rsid w:val="00F164A0"/>
    <w:rsid w:val="00F16698"/>
    <w:rsid w:val="00F169D7"/>
    <w:rsid w:val="00F16A8A"/>
    <w:rsid w:val="00F16ADA"/>
    <w:rsid w:val="00F16E47"/>
    <w:rsid w:val="00F170D4"/>
    <w:rsid w:val="00F171CD"/>
    <w:rsid w:val="00F1749B"/>
    <w:rsid w:val="00F1756F"/>
    <w:rsid w:val="00F17846"/>
    <w:rsid w:val="00F17BAD"/>
    <w:rsid w:val="00F17F81"/>
    <w:rsid w:val="00F2032D"/>
    <w:rsid w:val="00F204AA"/>
    <w:rsid w:val="00F204C9"/>
    <w:rsid w:val="00F204F3"/>
    <w:rsid w:val="00F2050E"/>
    <w:rsid w:val="00F208D3"/>
    <w:rsid w:val="00F20A01"/>
    <w:rsid w:val="00F20DF0"/>
    <w:rsid w:val="00F210A1"/>
    <w:rsid w:val="00F2119E"/>
    <w:rsid w:val="00F21378"/>
    <w:rsid w:val="00F21432"/>
    <w:rsid w:val="00F21824"/>
    <w:rsid w:val="00F21863"/>
    <w:rsid w:val="00F21940"/>
    <w:rsid w:val="00F21A36"/>
    <w:rsid w:val="00F21A5E"/>
    <w:rsid w:val="00F21B54"/>
    <w:rsid w:val="00F21BCD"/>
    <w:rsid w:val="00F21C7D"/>
    <w:rsid w:val="00F21E4C"/>
    <w:rsid w:val="00F21EAA"/>
    <w:rsid w:val="00F21F1B"/>
    <w:rsid w:val="00F2212D"/>
    <w:rsid w:val="00F2261E"/>
    <w:rsid w:val="00F226A7"/>
    <w:rsid w:val="00F2284B"/>
    <w:rsid w:val="00F22851"/>
    <w:rsid w:val="00F229EB"/>
    <w:rsid w:val="00F22A9C"/>
    <w:rsid w:val="00F22AC2"/>
    <w:rsid w:val="00F233FC"/>
    <w:rsid w:val="00F236B8"/>
    <w:rsid w:val="00F23E78"/>
    <w:rsid w:val="00F23EA0"/>
    <w:rsid w:val="00F241B3"/>
    <w:rsid w:val="00F241E8"/>
    <w:rsid w:val="00F2424D"/>
    <w:rsid w:val="00F24333"/>
    <w:rsid w:val="00F24587"/>
    <w:rsid w:val="00F24665"/>
    <w:rsid w:val="00F247C5"/>
    <w:rsid w:val="00F248B9"/>
    <w:rsid w:val="00F24944"/>
    <w:rsid w:val="00F24C06"/>
    <w:rsid w:val="00F24DDE"/>
    <w:rsid w:val="00F24F12"/>
    <w:rsid w:val="00F24F13"/>
    <w:rsid w:val="00F25298"/>
    <w:rsid w:val="00F252D7"/>
    <w:rsid w:val="00F25439"/>
    <w:rsid w:val="00F25616"/>
    <w:rsid w:val="00F25A0E"/>
    <w:rsid w:val="00F25B71"/>
    <w:rsid w:val="00F260FA"/>
    <w:rsid w:val="00F264C5"/>
    <w:rsid w:val="00F26603"/>
    <w:rsid w:val="00F267DB"/>
    <w:rsid w:val="00F268D4"/>
    <w:rsid w:val="00F269A3"/>
    <w:rsid w:val="00F26AFC"/>
    <w:rsid w:val="00F26EB6"/>
    <w:rsid w:val="00F271BB"/>
    <w:rsid w:val="00F271D7"/>
    <w:rsid w:val="00F272C0"/>
    <w:rsid w:val="00F27305"/>
    <w:rsid w:val="00F273E8"/>
    <w:rsid w:val="00F2750C"/>
    <w:rsid w:val="00F27532"/>
    <w:rsid w:val="00F27678"/>
    <w:rsid w:val="00F276EC"/>
    <w:rsid w:val="00F27780"/>
    <w:rsid w:val="00F277A6"/>
    <w:rsid w:val="00F277CB"/>
    <w:rsid w:val="00F27A37"/>
    <w:rsid w:val="00F27A3F"/>
    <w:rsid w:val="00F27AB5"/>
    <w:rsid w:val="00F301CC"/>
    <w:rsid w:val="00F303A1"/>
    <w:rsid w:val="00F304DF"/>
    <w:rsid w:val="00F3070F"/>
    <w:rsid w:val="00F30F65"/>
    <w:rsid w:val="00F31552"/>
    <w:rsid w:val="00F3183B"/>
    <w:rsid w:val="00F31963"/>
    <w:rsid w:val="00F31A5B"/>
    <w:rsid w:val="00F31C91"/>
    <w:rsid w:val="00F31D19"/>
    <w:rsid w:val="00F31FDF"/>
    <w:rsid w:val="00F3201F"/>
    <w:rsid w:val="00F3204F"/>
    <w:rsid w:val="00F320C5"/>
    <w:rsid w:val="00F32383"/>
    <w:rsid w:val="00F326AC"/>
    <w:rsid w:val="00F326FA"/>
    <w:rsid w:val="00F327AA"/>
    <w:rsid w:val="00F328E7"/>
    <w:rsid w:val="00F32A41"/>
    <w:rsid w:val="00F32AB2"/>
    <w:rsid w:val="00F32B98"/>
    <w:rsid w:val="00F32D90"/>
    <w:rsid w:val="00F32E1A"/>
    <w:rsid w:val="00F3304D"/>
    <w:rsid w:val="00F331B8"/>
    <w:rsid w:val="00F331DA"/>
    <w:rsid w:val="00F33227"/>
    <w:rsid w:val="00F33542"/>
    <w:rsid w:val="00F33C51"/>
    <w:rsid w:val="00F33C5A"/>
    <w:rsid w:val="00F33D77"/>
    <w:rsid w:val="00F33DEA"/>
    <w:rsid w:val="00F33E93"/>
    <w:rsid w:val="00F3411D"/>
    <w:rsid w:val="00F3465B"/>
    <w:rsid w:val="00F34844"/>
    <w:rsid w:val="00F34A54"/>
    <w:rsid w:val="00F34A65"/>
    <w:rsid w:val="00F34B83"/>
    <w:rsid w:val="00F34D41"/>
    <w:rsid w:val="00F34EAC"/>
    <w:rsid w:val="00F351E2"/>
    <w:rsid w:val="00F3523F"/>
    <w:rsid w:val="00F3572A"/>
    <w:rsid w:val="00F35840"/>
    <w:rsid w:val="00F3585E"/>
    <w:rsid w:val="00F35D6F"/>
    <w:rsid w:val="00F35D9B"/>
    <w:rsid w:val="00F35DED"/>
    <w:rsid w:val="00F35FDF"/>
    <w:rsid w:val="00F368D7"/>
    <w:rsid w:val="00F36C00"/>
    <w:rsid w:val="00F36C78"/>
    <w:rsid w:val="00F370AE"/>
    <w:rsid w:val="00F375AE"/>
    <w:rsid w:val="00F3760D"/>
    <w:rsid w:val="00F37BCD"/>
    <w:rsid w:val="00F37E51"/>
    <w:rsid w:val="00F40403"/>
    <w:rsid w:val="00F40642"/>
    <w:rsid w:val="00F407E7"/>
    <w:rsid w:val="00F409B1"/>
    <w:rsid w:val="00F40A24"/>
    <w:rsid w:val="00F40AB4"/>
    <w:rsid w:val="00F40C32"/>
    <w:rsid w:val="00F40ED7"/>
    <w:rsid w:val="00F4101B"/>
    <w:rsid w:val="00F41112"/>
    <w:rsid w:val="00F411B4"/>
    <w:rsid w:val="00F41273"/>
    <w:rsid w:val="00F41594"/>
    <w:rsid w:val="00F4185B"/>
    <w:rsid w:val="00F41897"/>
    <w:rsid w:val="00F418D3"/>
    <w:rsid w:val="00F41B01"/>
    <w:rsid w:val="00F41C26"/>
    <w:rsid w:val="00F42107"/>
    <w:rsid w:val="00F42A49"/>
    <w:rsid w:val="00F42A7A"/>
    <w:rsid w:val="00F42E3F"/>
    <w:rsid w:val="00F42EFD"/>
    <w:rsid w:val="00F43039"/>
    <w:rsid w:val="00F4357C"/>
    <w:rsid w:val="00F43787"/>
    <w:rsid w:val="00F43830"/>
    <w:rsid w:val="00F438D8"/>
    <w:rsid w:val="00F43C96"/>
    <w:rsid w:val="00F440C9"/>
    <w:rsid w:val="00F440EE"/>
    <w:rsid w:val="00F44313"/>
    <w:rsid w:val="00F44818"/>
    <w:rsid w:val="00F4481A"/>
    <w:rsid w:val="00F44A2A"/>
    <w:rsid w:val="00F451F3"/>
    <w:rsid w:val="00F4541A"/>
    <w:rsid w:val="00F45C9E"/>
    <w:rsid w:val="00F45CA1"/>
    <w:rsid w:val="00F46286"/>
    <w:rsid w:val="00F46362"/>
    <w:rsid w:val="00F46526"/>
    <w:rsid w:val="00F46563"/>
    <w:rsid w:val="00F46A37"/>
    <w:rsid w:val="00F47012"/>
    <w:rsid w:val="00F47307"/>
    <w:rsid w:val="00F47578"/>
    <w:rsid w:val="00F4763B"/>
    <w:rsid w:val="00F47AFF"/>
    <w:rsid w:val="00F47BB9"/>
    <w:rsid w:val="00F47BED"/>
    <w:rsid w:val="00F47E2F"/>
    <w:rsid w:val="00F47E7E"/>
    <w:rsid w:val="00F47EB5"/>
    <w:rsid w:val="00F501F3"/>
    <w:rsid w:val="00F5023D"/>
    <w:rsid w:val="00F50367"/>
    <w:rsid w:val="00F5049E"/>
    <w:rsid w:val="00F5063F"/>
    <w:rsid w:val="00F50C6C"/>
    <w:rsid w:val="00F50F92"/>
    <w:rsid w:val="00F51056"/>
    <w:rsid w:val="00F51091"/>
    <w:rsid w:val="00F513E4"/>
    <w:rsid w:val="00F51676"/>
    <w:rsid w:val="00F51850"/>
    <w:rsid w:val="00F51902"/>
    <w:rsid w:val="00F51A76"/>
    <w:rsid w:val="00F51F14"/>
    <w:rsid w:val="00F52309"/>
    <w:rsid w:val="00F525C8"/>
    <w:rsid w:val="00F52634"/>
    <w:rsid w:val="00F5298B"/>
    <w:rsid w:val="00F52A74"/>
    <w:rsid w:val="00F52E42"/>
    <w:rsid w:val="00F52E97"/>
    <w:rsid w:val="00F531E0"/>
    <w:rsid w:val="00F534CD"/>
    <w:rsid w:val="00F534D6"/>
    <w:rsid w:val="00F534E4"/>
    <w:rsid w:val="00F535C4"/>
    <w:rsid w:val="00F536DF"/>
    <w:rsid w:val="00F53818"/>
    <w:rsid w:val="00F538E5"/>
    <w:rsid w:val="00F53D55"/>
    <w:rsid w:val="00F53DD7"/>
    <w:rsid w:val="00F53F43"/>
    <w:rsid w:val="00F54144"/>
    <w:rsid w:val="00F54320"/>
    <w:rsid w:val="00F544C8"/>
    <w:rsid w:val="00F546D3"/>
    <w:rsid w:val="00F54864"/>
    <w:rsid w:val="00F54ACF"/>
    <w:rsid w:val="00F54D7B"/>
    <w:rsid w:val="00F55023"/>
    <w:rsid w:val="00F55384"/>
    <w:rsid w:val="00F5592B"/>
    <w:rsid w:val="00F55DC8"/>
    <w:rsid w:val="00F55E20"/>
    <w:rsid w:val="00F560C2"/>
    <w:rsid w:val="00F560F9"/>
    <w:rsid w:val="00F5621E"/>
    <w:rsid w:val="00F56360"/>
    <w:rsid w:val="00F5687B"/>
    <w:rsid w:val="00F568C1"/>
    <w:rsid w:val="00F569C8"/>
    <w:rsid w:val="00F56BAF"/>
    <w:rsid w:val="00F56C30"/>
    <w:rsid w:val="00F56C33"/>
    <w:rsid w:val="00F56DE0"/>
    <w:rsid w:val="00F56FD2"/>
    <w:rsid w:val="00F56FEA"/>
    <w:rsid w:val="00F57124"/>
    <w:rsid w:val="00F57133"/>
    <w:rsid w:val="00F5713F"/>
    <w:rsid w:val="00F571FA"/>
    <w:rsid w:val="00F57578"/>
    <w:rsid w:val="00F57814"/>
    <w:rsid w:val="00F57931"/>
    <w:rsid w:val="00F57980"/>
    <w:rsid w:val="00F57A49"/>
    <w:rsid w:val="00F60202"/>
    <w:rsid w:val="00F60616"/>
    <w:rsid w:val="00F60818"/>
    <w:rsid w:val="00F6090A"/>
    <w:rsid w:val="00F6092F"/>
    <w:rsid w:val="00F60AB8"/>
    <w:rsid w:val="00F60BCE"/>
    <w:rsid w:val="00F6141B"/>
    <w:rsid w:val="00F6158A"/>
    <w:rsid w:val="00F6159C"/>
    <w:rsid w:val="00F61867"/>
    <w:rsid w:val="00F61997"/>
    <w:rsid w:val="00F619F6"/>
    <w:rsid w:val="00F61ADE"/>
    <w:rsid w:val="00F62154"/>
    <w:rsid w:val="00F62BC9"/>
    <w:rsid w:val="00F62C52"/>
    <w:rsid w:val="00F62FAC"/>
    <w:rsid w:val="00F630AA"/>
    <w:rsid w:val="00F63C9F"/>
    <w:rsid w:val="00F63DB1"/>
    <w:rsid w:val="00F63E68"/>
    <w:rsid w:val="00F63EC8"/>
    <w:rsid w:val="00F64258"/>
    <w:rsid w:val="00F6440A"/>
    <w:rsid w:val="00F64AC8"/>
    <w:rsid w:val="00F64D45"/>
    <w:rsid w:val="00F64D52"/>
    <w:rsid w:val="00F64F51"/>
    <w:rsid w:val="00F64F53"/>
    <w:rsid w:val="00F65046"/>
    <w:rsid w:val="00F652DA"/>
    <w:rsid w:val="00F65345"/>
    <w:rsid w:val="00F65455"/>
    <w:rsid w:val="00F655CD"/>
    <w:rsid w:val="00F658E4"/>
    <w:rsid w:val="00F65936"/>
    <w:rsid w:val="00F65C86"/>
    <w:rsid w:val="00F65E80"/>
    <w:rsid w:val="00F662A0"/>
    <w:rsid w:val="00F662C7"/>
    <w:rsid w:val="00F66384"/>
    <w:rsid w:val="00F663C4"/>
    <w:rsid w:val="00F6666A"/>
    <w:rsid w:val="00F667C9"/>
    <w:rsid w:val="00F667EF"/>
    <w:rsid w:val="00F66A20"/>
    <w:rsid w:val="00F66D3F"/>
    <w:rsid w:val="00F67155"/>
    <w:rsid w:val="00F672D7"/>
    <w:rsid w:val="00F674E3"/>
    <w:rsid w:val="00F67817"/>
    <w:rsid w:val="00F67C84"/>
    <w:rsid w:val="00F700B6"/>
    <w:rsid w:val="00F70100"/>
    <w:rsid w:val="00F7012D"/>
    <w:rsid w:val="00F701DB"/>
    <w:rsid w:val="00F70356"/>
    <w:rsid w:val="00F7061C"/>
    <w:rsid w:val="00F70890"/>
    <w:rsid w:val="00F709BC"/>
    <w:rsid w:val="00F71101"/>
    <w:rsid w:val="00F71369"/>
    <w:rsid w:val="00F7215C"/>
    <w:rsid w:val="00F7233E"/>
    <w:rsid w:val="00F72848"/>
    <w:rsid w:val="00F72873"/>
    <w:rsid w:val="00F72A89"/>
    <w:rsid w:val="00F72CD7"/>
    <w:rsid w:val="00F72DC1"/>
    <w:rsid w:val="00F73155"/>
    <w:rsid w:val="00F731FF"/>
    <w:rsid w:val="00F733F4"/>
    <w:rsid w:val="00F7378E"/>
    <w:rsid w:val="00F738DC"/>
    <w:rsid w:val="00F73B13"/>
    <w:rsid w:val="00F73E79"/>
    <w:rsid w:val="00F73F66"/>
    <w:rsid w:val="00F7456A"/>
    <w:rsid w:val="00F749BE"/>
    <w:rsid w:val="00F74BF8"/>
    <w:rsid w:val="00F74C1D"/>
    <w:rsid w:val="00F74CA7"/>
    <w:rsid w:val="00F74D16"/>
    <w:rsid w:val="00F74E3B"/>
    <w:rsid w:val="00F74EFF"/>
    <w:rsid w:val="00F74F2B"/>
    <w:rsid w:val="00F75165"/>
    <w:rsid w:val="00F751BE"/>
    <w:rsid w:val="00F75210"/>
    <w:rsid w:val="00F75223"/>
    <w:rsid w:val="00F75919"/>
    <w:rsid w:val="00F75926"/>
    <w:rsid w:val="00F75C9E"/>
    <w:rsid w:val="00F75E2C"/>
    <w:rsid w:val="00F760EE"/>
    <w:rsid w:val="00F76223"/>
    <w:rsid w:val="00F76B07"/>
    <w:rsid w:val="00F76BEF"/>
    <w:rsid w:val="00F77161"/>
    <w:rsid w:val="00F772B5"/>
    <w:rsid w:val="00F77596"/>
    <w:rsid w:val="00F7763B"/>
    <w:rsid w:val="00F77896"/>
    <w:rsid w:val="00F778F1"/>
    <w:rsid w:val="00F77BB3"/>
    <w:rsid w:val="00F77E65"/>
    <w:rsid w:val="00F800B0"/>
    <w:rsid w:val="00F80204"/>
    <w:rsid w:val="00F80770"/>
    <w:rsid w:val="00F8097E"/>
    <w:rsid w:val="00F81143"/>
    <w:rsid w:val="00F8149A"/>
    <w:rsid w:val="00F815C2"/>
    <w:rsid w:val="00F816B7"/>
    <w:rsid w:val="00F8178C"/>
    <w:rsid w:val="00F81C1E"/>
    <w:rsid w:val="00F81E14"/>
    <w:rsid w:val="00F81EB2"/>
    <w:rsid w:val="00F8236F"/>
    <w:rsid w:val="00F8291D"/>
    <w:rsid w:val="00F82E72"/>
    <w:rsid w:val="00F83203"/>
    <w:rsid w:val="00F836D5"/>
    <w:rsid w:val="00F83AAB"/>
    <w:rsid w:val="00F83F67"/>
    <w:rsid w:val="00F8401C"/>
    <w:rsid w:val="00F84461"/>
    <w:rsid w:val="00F85101"/>
    <w:rsid w:val="00F851C4"/>
    <w:rsid w:val="00F85475"/>
    <w:rsid w:val="00F857EC"/>
    <w:rsid w:val="00F858E0"/>
    <w:rsid w:val="00F8594C"/>
    <w:rsid w:val="00F85A5A"/>
    <w:rsid w:val="00F85BC5"/>
    <w:rsid w:val="00F864E7"/>
    <w:rsid w:val="00F8670F"/>
    <w:rsid w:val="00F86963"/>
    <w:rsid w:val="00F87086"/>
    <w:rsid w:val="00F87126"/>
    <w:rsid w:val="00F87275"/>
    <w:rsid w:val="00F900A8"/>
    <w:rsid w:val="00F90134"/>
    <w:rsid w:val="00F906B4"/>
    <w:rsid w:val="00F906FE"/>
    <w:rsid w:val="00F907C7"/>
    <w:rsid w:val="00F90F87"/>
    <w:rsid w:val="00F9198D"/>
    <w:rsid w:val="00F91B15"/>
    <w:rsid w:val="00F91B7E"/>
    <w:rsid w:val="00F91EBF"/>
    <w:rsid w:val="00F92016"/>
    <w:rsid w:val="00F920D4"/>
    <w:rsid w:val="00F9230E"/>
    <w:rsid w:val="00F92542"/>
    <w:rsid w:val="00F925B4"/>
    <w:rsid w:val="00F925F6"/>
    <w:rsid w:val="00F92A03"/>
    <w:rsid w:val="00F92AD7"/>
    <w:rsid w:val="00F92E04"/>
    <w:rsid w:val="00F92E17"/>
    <w:rsid w:val="00F93AA3"/>
    <w:rsid w:val="00F94095"/>
    <w:rsid w:val="00F94191"/>
    <w:rsid w:val="00F941FB"/>
    <w:rsid w:val="00F9443B"/>
    <w:rsid w:val="00F94CA5"/>
    <w:rsid w:val="00F951F2"/>
    <w:rsid w:val="00F952BA"/>
    <w:rsid w:val="00F952C5"/>
    <w:rsid w:val="00F953FE"/>
    <w:rsid w:val="00F95670"/>
    <w:rsid w:val="00F9599C"/>
    <w:rsid w:val="00F9618A"/>
    <w:rsid w:val="00F963AA"/>
    <w:rsid w:val="00F96AB2"/>
    <w:rsid w:val="00F9722A"/>
    <w:rsid w:val="00F97540"/>
    <w:rsid w:val="00F9762A"/>
    <w:rsid w:val="00F9777B"/>
    <w:rsid w:val="00F979B0"/>
    <w:rsid w:val="00F97B0D"/>
    <w:rsid w:val="00F97FB0"/>
    <w:rsid w:val="00FA092C"/>
    <w:rsid w:val="00FA0AE2"/>
    <w:rsid w:val="00FA0BCC"/>
    <w:rsid w:val="00FA0C1B"/>
    <w:rsid w:val="00FA0CC3"/>
    <w:rsid w:val="00FA1070"/>
    <w:rsid w:val="00FA1388"/>
    <w:rsid w:val="00FA164F"/>
    <w:rsid w:val="00FA165E"/>
    <w:rsid w:val="00FA1ACB"/>
    <w:rsid w:val="00FA1B2A"/>
    <w:rsid w:val="00FA1BB5"/>
    <w:rsid w:val="00FA1FDF"/>
    <w:rsid w:val="00FA21F4"/>
    <w:rsid w:val="00FA22E1"/>
    <w:rsid w:val="00FA2325"/>
    <w:rsid w:val="00FA2408"/>
    <w:rsid w:val="00FA2F3A"/>
    <w:rsid w:val="00FA304B"/>
    <w:rsid w:val="00FA3214"/>
    <w:rsid w:val="00FA3434"/>
    <w:rsid w:val="00FA34F1"/>
    <w:rsid w:val="00FA397C"/>
    <w:rsid w:val="00FA3A38"/>
    <w:rsid w:val="00FA3D5B"/>
    <w:rsid w:val="00FA4051"/>
    <w:rsid w:val="00FA4440"/>
    <w:rsid w:val="00FA480B"/>
    <w:rsid w:val="00FA4914"/>
    <w:rsid w:val="00FA4A0D"/>
    <w:rsid w:val="00FA4A74"/>
    <w:rsid w:val="00FA4C7D"/>
    <w:rsid w:val="00FA4E97"/>
    <w:rsid w:val="00FA4ED6"/>
    <w:rsid w:val="00FA4FD7"/>
    <w:rsid w:val="00FA50B8"/>
    <w:rsid w:val="00FA5750"/>
    <w:rsid w:val="00FA5874"/>
    <w:rsid w:val="00FA606F"/>
    <w:rsid w:val="00FA613D"/>
    <w:rsid w:val="00FA6476"/>
    <w:rsid w:val="00FA65D6"/>
    <w:rsid w:val="00FA6A95"/>
    <w:rsid w:val="00FA6C8A"/>
    <w:rsid w:val="00FA6E13"/>
    <w:rsid w:val="00FA70CC"/>
    <w:rsid w:val="00FA7277"/>
    <w:rsid w:val="00FA7316"/>
    <w:rsid w:val="00FA7339"/>
    <w:rsid w:val="00FA77D4"/>
    <w:rsid w:val="00FA798A"/>
    <w:rsid w:val="00FA7D04"/>
    <w:rsid w:val="00FA7E20"/>
    <w:rsid w:val="00FB07A5"/>
    <w:rsid w:val="00FB09F9"/>
    <w:rsid w:val="00FB0D62"/>
    <w:rsid w:val="00FB0E83"/>
    <w:rsid w:val="00FB0FF2"/>
    <w:rsid w:val="00FB11BD"/>
    <w:rsid w:val="00FB171F"/>
    <w:rsid w:val="00FB17AF"/>
    <w:rsid w:val="00FB18B5"/>
    <w:rsid w:val="00FB197F"/>
    <w:rsid w:val="00FB1B39"/>
    <w:rsid w:val="00FB2194"/>
    <w:rsid w:val="00FB23DD"/>
    <w:rsid w:val="00FB2600"/>
    <w:rsid w:val="00FB2706"/>
    <w:rsid w:val="00FB2830"/>
    <w:rsid w:val="00FB30F5"/>
    <w:rsid w:val="00FB312F"/>
    <w:rsid w:val="00FB32A5"/>
    <w:rsid w:val="00FB35C3"/>
    <w:rsid w:val="00FB3F86"/>
    <w:rsid w:val="00FB409D"/>
    <w:rsid w:val="00FB4272"/>
    <w:rsid w:val="00FB46DC"/>
    <w:rsid w:val="00FB4D85"/>
    <w:rsid w:val="00FB4F05"/>
    <w:rsid w:val="00FB546C"/>
    <w:rsid w:val="00FB580C"/>
    <w:rsid w:val="00FB584F"/>
    <w:rsid w:val="00FB5B49"/>
    <w:rsid w:val="00FB5D0A"/>
    <w:rsid w:val="00FB5D61"/>
    <w:rsid w:val="00FB60F8"/>
    <w:rsid w:val="00FB6339"/>
    <w:rsid w:val="00FB6343"/>
    <w:rsid w:val="00FB6446"/>
    <w:rsid w:val="00FB65CE"/>
    <w:rsid w:val="00FB6A75"/>
    <w:rsid w:val="00FB6B7B"/>
    <w:rsid w:val="00FB6BF7"/>
    <w:rsid w:val="00FB6CE3"/>
    <w:rsid w:val="00FB6FC6"/>
    <w:rsid w:val="00FB717A"/>
    <w:rsid w:val="00FB746B"/>
    <w:rsid w:val="00FB74A0"/>
    <w:rsid w:val="00FB76AA"/>
    <w:rsid w:val="00FB7CED"/>
    <w:rsid w:val="00FB7D96"/>
    <w:rsid w:val="00FC0142"/>
    <w:rsid w:val="00FC02D5"/>
    <w:rsid w:val="00FC03A1"/>
    <w:rsid w:val="00FC0623"/>
    <w:rsid w:val="00FC088A"/>
    <w:rsid w:val="00FC0985"/>
    <w:rsid w:val="00FC10A0"/>
    <w:rsid w:val="00FC126F"/>
    <w:rsid w:val="00FC14E6"/>
    <w:rsid w:val="00FC1D06"/>
    <w:rsid w:val="00FC1F16"/>
    <w:rsid w:val="00FC1FB3"/>
    <w:rsid w:val="00FC22A0"/>
    <w:rsid w:val="00FC2855"/>
    <w:rsid w:val="00FC290B"/>
    <w:rsid w:val="00FC2974"/>
    <w:rsid w:val="00FC2977"/>
    <w:rsid w:val="00FC2BA9"/>
    <w:rsid w:val="00FC2BEF"/>
    <w:rsid w:val="00FC309E"/>
    <w:rsid w:val="00FC317B"/>
    <w:rsid w:val="00FC33F5"/>
    <w:rsid w:val="00FC3AF0"/>
    <w:rsid w:val="00FC3C61"/>
    <w:rsid w:val="00FC3C67"/>
    <w:rsid w:val="00FC3CCA"/>
    <w:rsid w:val="00FC42C3"/>
    <w:rsid w:val="00FC45A0"/>
    <w:rsid w:val="00FC47DE"/>
    <w:rsid w:val="00FC48B4"/>
    <w:rsid w:val="00FC48FB"/>
    <w:rsid w:val="00FC4A9E"/>
    <w:rsid w:val="00FC4BED"/>
    <w:rsid w:val="00FC4DDB"/>
    <w:rsid w:val="00FC4E2C"/>
    <w:rsid w:val="00FC51A3"/>
    <w:rsid w:val="00FC5353"/>
    <w:rsid w:val="00FC539A"/>
    <w:rsid w:val="00FC5A5C"/>
    <w:rsid w:val="00FC5DF3"/>
    <w:rsid w:val="00FC5E7E"/>
    <w:rsid w:val="00FC5F6D"/>
    <w:rsid w:val="00FC6457"/>
    <w:rsid w:val="00FC66C1"/>
    <w:rsid w:val="00FC6703"/>
    <w:rsid w:val="00FC6ABE"/>
    <w:rsid w:val="00FC6BA8"/>
    <w:rsid w:val="00FC7248"/>
    <w:rsid w:val="00FC7543"/>
    <w:rsid w:val="00FC7915"/>
    <w:rsid w:val="00FD003B"/>
    <w:rsid w:val="00FD02CA"/>
    <w:rsid w:val="00FD08E3"/>
    <w:rsid w:val="00FD0F80"/>
    <w:rsid w:val="00FD1149"/>
    <w:rsid w:val="00FD14A6"/>
    <w:rsid w:val="00FD19A1"/>
    <w:rsid w:val="00FD2043"/>
    <w:rsid w:val="00FD20F4"/>
    <w:rsid w:val="00FD245D"/>
    <w:rsid w:val="00FD24F4"/>
    <w:rsid w:val="00FD2754"/>
    <w:rsid w:val="00FD296C"/>
    <w:rsid w:val="00FD2D34"/>
    <w:rsid w:val="00FD315A"/>
    <w:rsid w:val="00FD31A5"/>
    <w:rsid w:val="00FD3281"/>
    <w:rsid w:val="00FD3406"/>
    <w:rsid w:val="00FD3499"/>
    <w:rsid w:val="00FD3672"/>
    <w:rsid w:val="00FD370A"/>
    <w:rsid w:val="00FD376D"/>
    <w:rsid w:val="00FD392C"/>
    <w:rsid w:val="00FD3BEE"/>
    <w:rsid w:val="00FD3D0E"/>
    <w:rsid w:val="00FD3D3D"/>
    <w:rsid w:val="00FD4795"/>
    <w:rsid w:val="00FD49B4"/>
    <w:rsid w:val="00FD4B84"/>
    <w:rsid w:val="00FD5714"/>
    <w:rsid w:val="00FD58F0"/>
    <w:rsid w:val="00FD5E41"/>
    <w:rsid w:val="00FD5F8B"/>
    <w:rsid w:val="00FD61E3"/>
    <w:rsid w:val="00FD6751"/>
    <w:rsid w:val="00FD6791"/>
    <w:rsid w:val="00FD6C15"/>
    <w:rsid w:val="00FD6D3F"/>
    <w:rsid w:val="00FD6D64"/>
    <w:rsid w:val="00FD701C"/>
    <w:rsid w:val="00FD76D9"/>
    <w:rsid w:val="00FD770F"/>
    <w:rsid w:val="00FD78CB"/>
    <w:rsid w:val="00FD7A5C"/>
    <w:rsid w:val="00FD7D24"/>
    <w:rsid w:val="00FD7DCF"/>
    <w:rsid w:val="00FD7E4C"/>
    <w:rsid w:val="00FD7F1A"/>
    <w:rsid w:val="00FE00DF"/>
    <w:rsid w:val="00FE012A"/>
    <w:rsid w:val="00FE01E9"/>
    <w:rsid w:val="00FE0888"/>
    <w:rsid w:val="00FE08F7"/>
    <w:rsid w:val="00FE0AF7"/>
    <w:rsid w:val="00FE1404"/>
    <w:rsid w:val="00FE1448"/>
    <w:rsid w:val="00FE1B15"/>
    <w:rsid w:val="00FE216A"/>
    <w:rsid w:val="00FE22B4"/>
    <w:rsid w:val="00FE22B8"/>
    <w:rsid w:val="00FE2314"/>
    <w:rsid w:val="00FE2440"/>
    <w:rsid w:val="00FE2C39"/>
    <w:rsid w:val="00FE2F33"/>
    <w:rsid w:val="00FE3090"/>
    <w:rsid w:val="00FE31A3"/>
    <w:rsid w:val="00FE31B9"/>
    <w:rsid w:val="00FE3390"/>
    <w:rsid w:val="00FE33B7"/>
    <w:rsid w:val="00FE346F"/>
    <w:rsid w:val="00FE3716"/>
    <w:rsid w:val="00FE37FF"/>
    <w:rsid w:val="00FE389E"/>
    <w:rsid w:val="00FE3946"/>
    <w:rsid w:val="00FE3C95"/>
    <w:rsid w:val="00FE3D49"/>
    <w:rsid w:val="00FE3E7A"/>
    <w:rsid w:val="00FE4065"/>
    <w:rsid w:val="00FE449C"/>
    <w:rsid w:val="00FE4949"/>
    <w:rsid w:val="00FE4B78"/>
    <w:rsid w:val="00FE4B9D"/>
    <w:rsid w:val="00FE4C02"/>
    <w:rsid w:val="00FE4C07"/>
    <w:rsid w:val="00FE5400"/>
    <w:rsid w:val="00FE54A3"/>
    <w:rsid w:val="00FE55DF"/>
    <w:rsid w:val="00FE5641"/>
    <w:rsid w:val="00FE56FE"/>
    <w:rsid w:val="00FE5A58"/>
    <w:rsid w:val="00FE5CAA"/>
    <w:rsid w:val="00FE5FEE"/>
    <w:rsid w:val="00FE6013"/>
    <w:rsid w:val="00FE60FA"/>
    <w:rsid w:val="00FE63D3"/>
    <w:rsid w:val="00FE6915"/>
    <w:rsid w:val="00FE6C75"/>
    <w:rsid w:val="00FE6E29"/>
    <w:rsid w:val="00FE6F31"/>
    <w:rsid w:val="00FE72AE"/>
    <w:rsid w:val="00FE77F9"/>
    <w:rsid w:val="00FE7BC4"/>
    <w:rsid w:val="00FE7BDE"/>
    <w:rsid w:val="00FE7CF3"/>
    <w:rsid w:val="00FF026D"/>
    <w:rsid w:val="00FF02D2"/>
    <w:rsid w:val="00FF08EB"/>
    <w:rsid w:val="00FF09F0"/>
    <w:rsid w:val="00FF0A09"/>
    <w:rsid w:val="00FF0B6A"/>
    <w:rsid w:val="00FF0BE3"/>
    <w:rsid w:val="00FF0BF3"/>
    <w:rsid w:val="00FF0CF8"/>
    <w:rsid w:val="00FF0E7C"/>
    <w:rsid w:val="00FF11C6"/>
    <w:rsid w:val="00FF1384"/>
    <w:rsid w:val="00FF1B34"/>
    <w:rsid w:val="00FF2311"/>
    <w:rsid w:val="00FF2495"/>
    <w:rsid w:val="00FF251B"/>
    <w:rsid w:val="00FF273B"/>
    <w:rsid w:val="00FF28DC"/>
    <w:rsid w:val="00FF2AC3"/>
    <w:rsid w:val="00FF2E99"/>
    <w:rsid w:val="00FF2EC4"/>
    <w:rsid w:val="00FF2F6C"/>
    <w:rsid w:val="00FF3391"/>
    <w:rsid w:val="00FF35B9"/>
    <w:rsid w:val="00FF3625"/>
    <w:rsid w:val="00FF36AA"/>
    <w:rsid w:val="00FF3D9F"/>
    <w:rsid w:val="00FF4055"/>
    <w:rsid w:val="00FF4610"/>
    <w:rsid w:val="00FF4786"/>
    <w:rsid w:val="00FF492F"/>
    <w:rsid w:val="00FF4978"/>
    <w:rsid w:val="00FF4B09"/>
    <w:rsid w:val="00FF4BA4"/>
    <w:rsid w:val="00FF4BA5"/>
    <w:rsid w:val="00FF4D59"/>
    <w:rsid w:val="00FF5169"/>
    <w:rsid w:val="00FF5328"/>
    <w:rsid w:val="00FF5399"/>
    <w:rsid w:val="00FF579B"/>
    <w:rsid w:val="00FF58A7"/>
    <w:rsid w:val="00FF5FE9"/>
    <w:rsid w:val="00FF6A50"/>
    <w:rsid w:val="00FF6B3B"/>
    <w:rsid w:val="00FF6D0F"/>
    <w:rsid w:val="00FF6EFD"/>
    <w:rsid w:val="00FF7159"/>
    <w:rsid w:val="00FF726F"/>
    <w:rsid w:val="00FF72F4"/>
    <w:rsid w:val="00FF74EF"/>
    <w:rsid w:val="00FF75EE"/>
    <w:rsid w:val="00FF75FD"/>
    <w:rsid w:val="00FF77F8"/>
    <w:rsid w:val="00FF786F"/>
    <w:rsid w:val="00FF7F33"/>
    <w:rsid w:val="0123C665"/>
    <w:rsid w:val="014B920C"/>
    <w:rsid w:val="0171609F"/>
    <w:rsid w:val="0175C788"/>
    <w:rsid w:val="0197EACF"/>
    <w:rsid w:val="01AE96E9"/>
    <w:rsid w:val="01E5CFF0"/>
    <w:rsid w:val="01FD6D33"/>
    <w:rsid w:val="01FDC95D"/>
    <w:rsid w:val="0211A035"/>
    <w:rsid w:val="02373D92"/>
    <w:rsid w:val="02649EFF"/>
    <w:rsid w:val="02E5187B"/>
    <w:rsid w:val="030147B7"/>
    <w:rsid w:val="032F2F30"/>
    <w:rsid w:val="03412A1A"/>
    <w:rsid w:val="03FBA0F0"/>
    <w:rsid w:val="04092C00"/>
    <w:rsid w:val="046DC75A"/>
    <w:rsid w:val="04925F77"/>
    <w:rsid w:val="04B55762"/>
    <w:rsid w:val="04CA71AD"/>
    <w:rsid w:val="04D4CEE6"/>
    <w:rsid w:val="0509939A"/>
    <w:rsid w:val="051AA075"/>
    <w:rsid w:val="0527F8BE"/>
    <w:rsid w:val="0555A1E1"/>
    <w:rsid w:val="06F83DB5"/>
    <w:rsid w:val="0703E650"/>
    <w:rsid w:val="0709D742"/>
    <w:rsid w:val="070A2895"/>
    <w:rsid w:val="0722EB50"/>
    <w:rsid w:val="075535D4"/>
    <w:rsid w:val="0780BDCE"/>
    <w:rsid w:val="07C60EAE"/>
    <w:rsid w:val="07D1773A"/>
    <w:rsid w:val="07E5F21B"/>
    <w:rsid w:val="07F090D0"/>
    <w:rsid w:val="081AEB50"/>
    <w:rsid w:val="082E9FB7"/>
    <w:rsid w:val="086814E7"/>
    <w:rsid w:val="08835F5C"/>
    <w:rsid w:val="08A66757"/>
    <w:rsid w:val="08A8F316"/>
    <w:rsid w:val="08BB1513"/>
    <w:rsid w:val="093EC765"/>
    <w:rsid w:val="09DB31F9"/>
    <w:rsid w:val="0A390226"/>
    <w:rsid w:val="0A4A1006"/>
    <w:rsid w:val="0A5CE74D"/>
    <w:rsid w:val="0ACBE90B"/>
    <w:rsid w:val="0AD654BB"/>
    <w:rsid w:val="0B52D3A5"/>
    <w:rsid w:val="0B7C6D8E"/>
    <w:rsid w:val="0B9F684C"/>
    <w:rsid w:val="0BD7BAAC"/>
    <w:rsid w:val="0C208CD6"/>
    <w:rsid w:val="0C2D5EA6"/>
    <w:rsid w:val="0C38904E"/>
    <w:rsid w:val="0C97E945"/>
    <w:rsid w:val="0CB591CF"/>
    <w:rsid w:val="0CF3782F"/>
    <w:rsid w:val="0CFED4ED"/>
    <w:rsid w:val="0D3A92C1"/>
    <w:rsid w:val="0D703D46"/>
    <w:rsid w:val="0D71E163"/>
    <w:rsid w:val="0D83B484"/>
    <w:rsid w:val="0DE0B1AA"/>
    <w:rsid w:val="0E5F7F9D"/>
    <w:rsid w:val="0E756AB8"/>
    <w:rsid w:val="0E87D23F"/>
    <w:rsid w:val="0EC9A466"/>
    <w:rsid w:val="0F03B68A"/>
    <w:rsid w:val="0F06E85A"/>
    <w:rsid w:val="0F2F45A4"/>
    <w:rsid w:val="0FBA7E0A"/>
    <w:rsid w:val="0FDB4BD5"/>
    <w:rsid w:val="0FEA8035"/>
    <w:rsid w:val="1013D4D5"/>
    <w:rsid w:val="105FC633"/>
    <w:rsid w:val="1065E520"/>
    <w:rsid w:val="109B5BD0"/>
    <w:rsid w:val="109F00DE"/>
    <w:rsid w:val="110C857F"/>
    <w:rsid w:val="11B3A93C"/>
    <w:rsid w:val="11B99F12"/>
    <w:rsid w:val="11E781DB"/>
    <w:rsid w:val="11F48CFD"/>
    <w:rsid w:val="11F77023"/>
    <w:rsid w:val="11FA955B"/>
    <w:rsid w:val="1228C198"/>
    <w:rsid w:val="12906361"/>
    <w:rsid w:val="12B56511"/>
    <w:rsid w:val="131701AB"/>
    <w:rsid w:val="132314B3"/>
    <w:rsid w:val="13CA266B"/>
    <w:rsid w:val="13D7D97F"/>
    <w:rsid w:val="13FBF48C"/>
    <w:rsid w:val="142F06BB"/>
    <w:rsid w:val="146DEE1F"/>
    <w:rsid w:val="148D9E90"/>
    <w:rsid w:val="14EF4956"/>
    <w:rsid w:val="15252662"/>
    <w:rsid w:val="158A4248"/>
    <w:rsid w:val="15CC22DC"/>
    <w:rsid w:val="15FACCED"/>
    <w:rsid w:val="1614EB72"/>
    <w:rsid w:val="1621D0FB"/>
    <w:rsid w:val="162D4846"/>
    <w:rsid w:val="167A82B3"/>
    <w:rsid w:val="167BAD42"/>
    <w:rsid w:val="16A771CE"/>
    <w:rsid w:val="17219ADC"/>
    <w:rsid w:val="17486231"/>
    <w:rsid w:val="1776920D"/>
    <w:rsid w:val="17BF139A"/>
    <w:rsid w:val="18076C3A"/>
    <w:rsid w:val="180962C7"/>
    <w:rsid w:val="1859BF1F"/>
    <w:rsid w:val="189959BD"/>
    <w:rsid w:val="18CA5172"/>
    <w:rsid w:val="18F28026"/>
    <w:rsid w:val="191D0B30"/>
    <w:rsid w:val="193A555A"/>
    <w:rsid w:val="195E0310"/>
    <w:rsid w:val="196E4FE6"/>
    <w:rsid w:val="19822D26"/>
    <w:rsid w:val="19A787C1"/>
    <w:rsid w:val="1A149D3D"/>
    <w:rsid w:val="1A159D88"/>
    <w:rsid w:val="1A35D01A"/>
    <w:rsid w:val="1A551AE4"/>
    <w:rsid w:val="1A9FE162"/>
    <w:rsid w:val="1AEF5B23"/>
    <w:rsid w:val="1B8A7F97"/>
    <w:rsid w:val="1BB16210"/>
    <w:rsid w:val="1BC8F832"/>
    <w:rsid w:val="1BE9885E"/>
    <w:rsid w:val="1C192983"/>
    <w:rsid w:val="1C7EB8DA"/>
    <w:rsid w:val="1CAEBDA5"/>
    <w:rsid w:val="1D08A65A"/>
    <w:rsid w:val="1D556C68"/>
    <w:rsid w:val="1DE18A0E"/>
    <w:rsid w:val="1DE5DDEE"/>
    <w:rsid w:val="1DFB6228"/>
    <w:rsid w:val="1E341776"/>
    <w:rsid w:val="1EB4267D"/>
    <w:rsid w:val="1ED1F9BD"/>
    <w:rsid w:val="1F01B837"/>
    <w:rsid w:val="1F163F08"/>
    <w:rsid w:val="1F53A9DD"/>
    <w:rsid w:val="1F5B081E"/>
    <w:rsid w:val="1F68D901"/>
    <w:rsid w:val="1F87B6E8"/>
    <w:rsid w:val="1FAFEE52"/>
    <w:rsid w:val="20835A20"/>
    <w:rsid w:val="2083C0B5"/>
    <w:rsid w:val="21425205"/>
    <w:rsid w:val="21DC3856"/>
    <w:rsid w:val="21E1928D"/>
    <w:rsid w:val="21E66E6F"/>
    <w:rsid w:val="21EF4D22"/>
    <w:rsid w:val="2280ECC0"/>
    <w:rsid w:val="22860438"/>
    <w:rsid w:val="22D3BDE5"/>
    <w:rsid w:val="22EE47E5"/>
    <w:rsid w:val="2303F3FD"/>
    <w:rsid w:val="2324F36E"/>
    <w:rsid w:val="238829B9"/>
    <w:rsid w:val="23907163"/>
    <w:rsid w:val="23D9557F"/>
    <w:rsid w:val="23E435E7"/>
    <w:rsid w:val="241D1F2A"/>
    <w:rsid w:val="247AAD36"/>
    <w:rsid w:val="248989A4"/>
    <w:rsid w:val="2511784F"/>
    <w:rsid w:val="253FE1EE"/>
    <w:rsid w:val="254ACB03"/>
    <w:rsid w:val="25E06335"/>
    <w:rsid w:val="25FC38E5"/>
    <w:rsid w:val="264AA7DF"/>
    <w:rsid w:val="2667F625"/>
    <w:rsid w:val="2699CC23"/>
    <w:rsid w:val="26D7AECD"/>
    <w:rsid w:val="26EEAC1B"/>
    <w:rsid w:val="273C9771"/>
    <w:rsid w:val="2752D6B4"/>
    <w:rsid w:val="2790ECE7"/>
    <w:rsid w:val="27AE8BB8"/>
    <w:rsid w:val="27BDD3A3"/>
    <w:rsid w:val="2802B9AD"/>
    <w:rsid w:val="28D6BEFF"/>
    <w:rsid w:val="293B84F1"/>
    <w:rsid w:val="29465362"/>
    <w:rsid w:val="29E91B02"/>
    <w:rsid w:val="29F74CC3"/>
    <w:rsid w:val="2ACC1AAA"/>
    <w:rsid w:val="2B13BFA3"/>
    <w:rsid w:val="2B4821B8"/>
    <w:rsid w:val="2B57781B"/>
    <w:rsid w:val="2B99A5CE"/>
    <w:rsid w:val="2B9FAB2A"/>
    <w:rsid w:val="2BAA4EEC"/>
    <w:rsid w:val="2C04C67D"/>
    <w:rsid w:val="2C1279F3"/>
    <w:rsid w:val="2C4DFAAD"/>
    <w:rsid w:val="2C6CB6A1"/>
    <w:rsid w:val="2C6E1C34"/>
    <w:rsid w:val="2C72C23C"/>
    <w:rsid w:val="2C8BB9D4"/>
    <w:rsid w:val="2CE5A9F2"/>
    <w:rsid w:val="2CF68281"/>
    <w:rsid w:val="2D1C05BF"/>
    <w:rsid w:val="2D7F6E17"/>
    <w:rsid w:val="2D8D8EDB"/>
    <w:rsid w:val="2D8DC104"/>
    <w:rsid w:val="2D9CE970"/>
    <w:rsid w:val="2D9DB43D"/>
    <w:rsid w:val="2DA1831F"/>
    <w:rsid w:val="2DB5760F"/>
    <w:rsid w:val="2DB82E97"/>
    <w:rsid w:val="2DDF3BAF"/>
    <w:rsid w:val="2DDFE99C"/>
    <w:rsid w:val="2E07E0D6"/>
    <w:rsid w:val="2E196795"/>
    <w:rsid w:val="2E249F01"/>
    <w:rsid w:val="2EAED450"/>
    <w:rsid w:val="2EEB3292"/>
    <w:rsid w:val="2F2262C6"/>
    <w:rsid w:val="2F3626E5"/>
    <w:rsid w:val="2FA31F14"/>
    <w:rsid w:val="2FA3B944"/>
    <w:rsid w:val="2FFAFD24"/>
    <w:rsid w:val="306CBEC4"/>
    <w:rsid w:val="30717B08"/>
    <w:rsid w:val="30EBFD90"/>
    <w:rsid w:val="3116F4EA"/>
    <w:rsid w:val="3147B44B"/>
    <w:rsid w:val="3180DBB0"/>
    <w:rsid w:val="318F45A1"/>
    <w:rsid w:val="31C160D8"/>
    <w:rsid w:val="31E9F38A"/>
    <w:rsid w:val="3239D4DB"/>
    <w:rsid w:val="3247DD09"/>
    <w:rsid w:val="324DE767"/>
    <w:rsid w:val="32529B1B"/>
    <w:rsid w:val="329EAD04"/>
    <w:rsid w:val="32DB99E0"/>
    <w:rsid w:val="32E54B6B"/>
    <w:rsid w:val="32EF448A"/>
    <w:rsid w:val="3307AC2F"/>
    <w:rsid w:val="33ACD0B5"/>
    <w:rsid w:val="33C654E1"/>
    <w:rsid w:val="33EC0803"/>
    <w:rsid w:val="342AFCD4"/>
    <w:rsid w:val="34394777"/>
    <w:rsid w:val="34A96ACB"/>
    <w:rsid w:val="34AEF007"/>
    <w:rsid w:val="34B69775"/>
    <w:rsid w:val="34BD98F8"/>
    <w:rsid w:val="34C62B97"/>
    <w:rsid w:val="34CB2DB4"/>
    <w:rsid w:val="34D41AE6"/>
    <w:rsid w:val="35329E41"/>
    <w:rsid w:val="353E23B2"/>
    <w:rsid w:val="354410CF"/>
    <w:rsid w:val="3585643F"/>
    <w:rsid w:val="35AA9F85"/>
    <w:rsid w:val="35FF869D"/>
    <w:rsid w:val="362D19B9"/>
    <w:rsid w:val="36B9BD6B"/>
    <w:rsid w:val="36BABEDE"/>
    <w:rsid w:val="3710DB60"/>
    <w:rsid w:val="372EF259"/>
    <w:rsid w:val="375AB721"/>
    <w:rsid w:val="37F21EE9"/>
    <w:rsid w:val="38164EC6"/>
    <w:rsid w:val="381F9B46"/>
    <w:rsid w:val="3850C069"/>
    <w:rsid w:val="38750F41"/>
    <w:rsid w:val="39050F27"/>
    <w:rsid w:val="392F48D9"/>
    <w:rsid w:val="3944CA15"/>
    <w:rsid w:val="3977AF07"/>
    <w:rsid w:val="39B517DA"/>
    <w:rsid w:val="39D489A5"/>
    <w:rsid w:val="3A079132"/>
    <w:rsid w:val="3A92A607"/>
    <w:rsid w:val="3A953BD5"/>
    <w:rsid w:val="3AB54C6D"/>
    <w:rsid w:val="3B01C3C3"/>
    <w:rsid w:val="3B37A7DB"/>
    <w:rsid w:val="3BA6156D"/>
    <w:rsid w:val="3BB9A273"/>
    <w:rsid w:val="3C8D933D"/>
    <w:rsid w:val="3C99479C"/>
    <w:rsid w:val="3D158D8A"/>
    <w:rsid w:val="3D29782C"/>
    <w:rsid w:val="3D843E92"/>
    <w:rsid w:val="3DE82655"/>
    <w:rsid w:val="3E164939"/>
    <w:rsid w:val="3E592D9A"/>
    <w:rsid w:val="3EC5FD45"/>
    <w:rsid w:val="3ED3826B"/>
    <w:rsid w:val="3F3244C1"/>
    <w:rsid w:val="3F4249F9"/>
    <w:rsid w:val="3F744075"/>
    <w:rsid w:val="3F8A64D6"/>
    <w:rsid w:val="3FABDDB2"/>
    <w:rsid w:val="3FC07BBB"/>
    <w:rsid w:val="40369A07"/>
    <w:rsid w:val="40481B08"/>
    <w:rsid w:val="41127A41"/>
    <w:rsid w:val="4177E703"/>
    <w:rsid w:val="417915F3"/>
    <w:rsid w:val="41F9B3A0"/>
    <w:rsid w:val="42E472E2"/>
    <w:rsid w:val="43179E43"/>
    <w:rsid w:val="431B8158"/>
    <w:rsid w:val="4334F723"/>
    <w:rsid w:val="433E706D"/>
    <w:rsid w:val="438B5E27"/>
    <w:rsid w:val="43A5FCCB"/>
    <w:rsid w:val="43E154EA"/>
    <w:rsid w:val="43F7F347"/>
    <w:rsid w:val="44108DD8"/>
    <w:rsid w:val="443E96B8"/>
    <w:rsid w:val="4446B579"/>
    <w:rsid w:val="44762AAE"/>
    <w:rsid w:val="44A4A42C"/>
    <w:rsid w:val="44E51D42"/>
    <w:rsid w:val="44F73941"/>
    <w:rsid w:val="4525F1FB"/>
    <w:rsid w:val="457DCA82"/>
    <w:rsid w:val="4586E3D7"/>
    <w:rsid w:val="45BC8D40"/>
    <w:rsid w:val="46DD448F"/>
    <w:rsid w:val="470A95B3"/>
    <w:rsid w:val="473F1401"/>
    <w:rsid w:val="47805CE1"/>
    <w:rsid w:val="47FC6426"/>
    <w:rsid w:val="4886AE58"/>
    <w:rsid w:val="48A14867"/>
    <w:rsid w:val="48B363DA"/>
    <w:rsid w:val="48CFDBF8"/>
    <w:rsid w:val="48D1D5D2"/>
    <w:rsid w:val="4926E702"/>
    <w:rsid w:val="494C41A3"/>
    <w:rsid w:val="49996E5B"/>
    <w:rsid w:val="49E3B6A7"/>
    <w:rsid w:val="4A2B5FB7"/>
    <w:rsid w:val="4A42183F"/>
    <w:rsid w:val="4A74FEA2"/>
    <w:rsid w:val="4AE9DFEB"/>
    <w:rsid w:val="4B27478D"/>
    <w:rsid w:val="4B5EFADB"/>
    <w:rsid w:val="4BA50610"/>
    <w:rsid w:val="4BC548D4"/>
    <w:rsid w:val="4C151C2C"/>
    <w:rsid w:val="4C265C8D"/>
    <w:rsid w:val="4C3E2DA4"/>
    <w:rsid w:val="4C4DBF25"/>
    <w:rsid w:val="4C95705C"/>
    <w:rsid w:val="4CEE5E67"/>
    <w:rsid w:val="4CF32037"/>
    <w:rsid w:val="4CFF31A1"/>
    <w:rsid w:val="4D281720"/>
    <w:rsid w:val="4D5C9E75"/>
    <w:rsid w:val="4D7911DE"/>
    <w:rsid w:val="4DE9B17B"/>
    <w:rsid w:val="4E8C5D35"/>
    <w:rsid w:val="4EB569B7"/>
    <w:rsid w:val="4EBC3E64"/>
    <w:rsid w:val="4F3A69D7"/>
    <w:rsid w:val="4F644AFF"/>
    <w:rsid w:val="4FC6E644"/>
    <w:rsid w:val="4FDC3FE7"/>
    <w:rsid w:val="504411A0"/>
    <w:rsid w:val="50591C6E"/>
    <w:rsid w:val="506F76DB"/>
    <w:rsid w:val="507B8DAB"/>
    <w:rsid w:val="50C7A304"/>
    <w:rsid w:val="51122147"/>
    <w:rsid w:val="51896987"/>
    <w:rsid w:val="518F95F3"/>
    <w:rsid w:val="51E25BA8"/>
    <w:rsid w:val="52582F66"/>
    <w:rsid w:val="528C752E"/>
    <w:rsid w:val="52FFF756"/>
    <w:rsid w:val="530D16E5"/>
    <w:rsid w:val="535054F5"/>
    <w:rsid w:val="53674EE1"/>
    <w:rsid w:val="53725033"/>
    <w:rsid w:val="537D37DB"/>
    <w:rsid w:val="538C2065"/>
    <w:rsid w:val="541DD0F2"/>
    <w:rsid w:val="54B7F1F5"/>
    <w:rsid w:val="54DE38D7"/>
    <w:rsid w:val="54FBA73E"/>
    <w:rsid w:val="550B044B"/>
    <w:rsid w:val="551B92AF"/>
    <w:rsid w:val="55899622"/>
    <w:rsid w:val="55988E55"/>
    <w:rsid w:val="55DAAD46"/>
    <w:rsid w:val="55E767EE"/>
    <w:rsid w:val="560F66FC"/>
    <w:rsid w:val="565AD202"/>
    <w:rsid w:val="568F0711"/>
    <w:rsid w:val="56F461D9"/>
    <w:rsid w:val="571EE87D"/>
    <w:rsid w:val="579BDF7F"/>
    <w:rsid w:val="5860E8DD"/>
    <w:rsid w:val="587B820E"/>
    <w:rsid w:val="58AD2963"/>
    <w:rsid w:val="58E7C048"/>
    <w:rsid w:val="59389302"/>
    <w:rsid w:val="59E18B94"/>
    <w:rsid w:val="5AA07AFA"/>
    <w:rsid w:val="5AD3DEC0"/>
    <w:rsid w:val="5AF2D760"/>
    <w:rsid w:val="5AF59E83"/>
    <w:rsid w:val="5B214C62"/>
    <w:rsid w:val="5B551482"/>
    <w:rsid w:val="5B7AAE04"/>
    <w:rsid w:val="5B996553"/>
    <w:rsid w:val="5BBE6514"/>
    <w:rsid w:val="5BC1E2D0"/>
    <w:rsid w:val="5BC72CF7"/>
    <w:rsid w:val="5C057C8D"/>
    <w:rsid w:val="5C51037B"/>
    <w:rsid w:val="5CA2106A"/>
    <w:rsid w:val="5CD3EAC6"/>
    <w:rsid w:val="5CDA561F"/>
    <w:rsid w:val="5CE10BDC"/>
    <w:rsid w:val="5D605CBB"/>
    <w:rsid w:val="5D9ACD8E"/>
    <w:rsid w:val="5E07110F"/>
    <w:rsid w:val="5E7A548C"/>
    <w:rsid w:val="5ECD7815"/>
    <w:rsid w:val="5F2D58B7"/>
    <w:rsid w:val="5F5E09C8"/>
    <w:rsid w:val="5F72C51E"/>
    <w:rsid w:val="5FD466B8"/>
    <w:rsid w:val="5FE8D40E"/>
    <w:rsid w:val="600A203E"/>
    <w:rsid w:val="601BF6ED"/>
    <w:rsid w:val="6035BB42"/>
    <w:rsid w:val="605B236B"/>
    <w:rsid w:val="6075432C"/>
    <w:rsid w:val="60B94EEE"/>
    <w:rsid w:val="60C5C46F"/>
    <w:rsid w:val="60F13A49"/>
    <w:rsid w:val="61613027"/>
    <w:rsid w:val="6166C4A5"/>
    <w:rsid w:val="61B3D177"/>
    <w:rsid w:val="62753FA1"/>
    <w:rsid w:val="632EEF13"/>
    <w:rsid w:val="637CD68B"/>
    <w:rsid w:val="63E33E26"/>
    <w:rsid w:val="63FEC97F"/>
    <w:rsid w:val="64330038"/>
    <w:rsid w:val="64352A80"/>
    <w:rsid w:val="643CE178"/>
    <w:rsid w:val="645EEE6D"/>
    <w:rsid w:val="6468FE92"/>
    <w:rsid w:val="64728549"/>
    <w:rsid w:val="64783747"/>
    <w:rsid w:val="64919352"/>
    <w:rsid w:val="64CAFDA6"/>
    <w:rsid w:val="64D6D72B"/>
    <w:rsid w:val="64DA5C33"/>
    <w:rsid w:val="650FEA69"/>
    <w:rsid w:val="652F3400"/>
    <w:rsid w:val="6534005C"/>
    <w:rsid w:val="653B47FF"/>
    <w:rsid w:val="653BD679"/>
    <w:rsid w:val="654D9E5E"/>
    <w:rsid w:val="65A55117"/>
    <w:rsid w:val="66455EBB"/>
    <w:rsid w:val="66AA7125"/>
    <w:rsid w:val="66FAEB0A"/>
    <w:rsid w:val="678AA933"/>
    <w:rsid w:val="68080FAC"/>
    <w:rsid w:val="6899661C"/>
    <w:rsid w:val="68A11AB1"/>
    <w:rsid w:val="68DFD30F"/>
    <w:rsid w:val="68EA4756"/>
    <w:rsid w:val="693C3011"/>
    <w:rsid w:val="6960A8A3"/>
    <w:rsid w:val="69A0D101"/>
    <w:rsid w:val="69B273F6"/>
    <w:rsid w:val="69BFAA0B"/>
    <w:rsid w:val="69D5E413"/>
    <w:rsid w:val="6ABA2783"/>
    <w:rsid w:val="6ABE5320"/>
    <w:rsid w:val="6ABEABD2"/>
    <w:rsid w:val="6AC31374"/>
    <w:rsid w:val="6AC82CEF"/>
    <w:rsid w:val="6B291955"/>
    <w:rsid w:val="6B2F1C5C"/>
    <w:rsid w:val="6B63759B"/>
    <w:rsid w:val="6BAC679E"/>
    <w:rsid w:val="6C260226"/>
    <w:rsid w:val="6C346C22"/>
    <w:rsid w:val="6C544FE1"/>
    <w:rsid w:val="6C96992D"/>
    <w:rsid w:val="6CA0A87A"/>
    <w:rsid w:val="6CC4AED2"/>
    <w:rsid w:val="6CC6B3F5"/>
    <w:rsid w:val="6CD56C01"/>
    <w:rsid w:val="6CD5A667"/>
    <w:rsid w:val="6D1FFCB9"/>
    <w:rsid w:val="6D2BD8FF"/>
    <w:rsid w:val="6D7DB540"/>
    <w:rsid w:val="6D7EE2C5"/>
    <w:rsid w:val="6DA5A523"/>
    <w:rsid w:val="6DDF3C84"/>
    <w:rsid w:val="6E043D70"/>
    <w:rsid w:val="6E18689D"/>
    <w:rsid w:val="6EFCD51C"/>
    <w:rsid w:val="6F2831D2"/>
    <w:rsid w:val="6F6986E4"/>
    <w:rsid w:val="6F998086"/>
    <w:rsid w:val="7018A78C"/>
    <w:rsid w:val="705E4870"/>
    <w:rsid w:val="705E643A"/>
    <w:rsid w:val="705FB555"/>
    <w:rsid w:val="70809706"/>
    <w:rsid w:val="70B752F9"/>
    <w:rsid w:val="70D5E3EC"/>
    <w:rsid w:val="710E6E08"/>
    <w:rsid w:val="710FD8C6"/>
    <w:rsid w:val="71255FFB"/>
    <w:rsid w:val="714AD53E"/>
    <w:rsid w:val="7158BBCE"/>
    <w:rsid w:val="717C6155"/>
    <w:rsid w:val="71818F66"/>
    <w:rsid w:val="7188A286"/>
    <w:rsid w:val="718DFBF4"/>
    <w:rsid w:val="71AD8938"/>
    <w:rsid w:val="7205E8C3"/>
    <w:rsid w:val="72574C7E"/>
    <w:rsid w:val="72647ADA"/>
    <w:rsid w:val="7277FC57"/>
    <w:rsid w:val="727A6088"/>
    <w:rsid w:val="731EEFA5"/>
    <w:rsid w:val="7330A788"/>
    <w:rsid w:val="735F9E35"/>
    <w:rsid w:val="739CC596"/>
    <w:rsid w:val="73BE99EE"/>
    <w:rsid w:val="744330F8"/>
    <w:rsid w:val="744C9BF3"/>
    <w:rsid w:val="7466BA9F"/>
    <w:rsid w:val="74971A09"/>
    <w:rsid w:val="74BB9CBD"/>
    <w:rsid w:val="75248929"/>
    <w:rsid w:val="7571EE69"/>
    <w:rsid w:val="7606A4E1"/>
    <w:rsid w:val="768C9539"/>
    <w:rsid w:val="76FC418D"/>
    <w:rsid w:val="770B7725"/>
    <w:rsid w:val="770E131F"/>
    <w:rsid w:val="771A00C7"/>
    <w:rsid w:val="772C4BCA"/>
    <w:rsid w:val="772CA175"/>
    <w:rsid w:val="772D6137"/>
    <w:rsid w:val="776690BC"/>
    <w:rsid w:val="77B5A0BE"/>
    <w:rsid w:val="77DC21D4"/>
    <w:rsid w:val="78187BEC"/>
    <w:rsid w:val="78379F38"/>
    <w:rsid w:val="7841C5DC"/>
    <w:rsid w:val="7857261D"/>
    <w:rsid w:val="78937BB1"/>
    <w:rsid w:val="78A658E0"/>
    <w:rsid w:val="78B5B969"/>
    <w:rsid w:val="78BA1E42"/>
    <w:rsid w:val="79002CEC"/>
    <w:rsid w:val="7942EA02"/>
    <w:rsid w:val="7962B215"/>
    <w:rsid w:val="79654224"/>
    <w:rsid w:val="797AC72B"/>
    <w:rsid w:val="799089E9"/>
    <w:rsid w:val="79C5621A"/>
    <w:rsid w:val="79C7BB84"/>
    <w:rsid w:val="79FD90F8"/>
    <w:rsid w:val="7A0C3DC2"/>
    <w:rsid w:val="7A101A85"/>
    <w:rsid w:val="7A4FB97E"/>
    <w:rsid w:val="7AA4831E"/>
    <w:rsid w:val="7AEC3987"/>
    <w:rsid w:val="7B35A633"/>
    <w:rsid w:val="7B51F832"/>
    <w:rsid w:val="7B8EFED1"/>
    <w:rsid w:val="7BCD9A5B"/>
    <w:rsid w:val="7BCE8AFD"/>
    <w:rsid w:val="7BE8C7FB"/>
    <w:rsid w:val="7C56E0C4"/>
    <w:rsid w:val="7C7601E0"/>
    <w:rsid w:val="7C789B7A"/>
    <w:rsid w:val="7C864DD8"/>
    <w:rsid w:val="7CCE1717"/>
    <w:rsid w:val="7D5908F5"/>
    <w:rsid w:val="7E28D13C"/>
    <w:rsid w:val="7E3B67C3"/>
    <w:rsid w:val="7E828C87"/>
    <w:rsid w:val="7E94AA22"/>
    <w:rsid w:val="7EBB176B"/>
    <w:rsid w:val="7EBE1F70"/>
    <w:rsid w:val="7ECE6C7F"/>
    <w:rsid w:val="7EDAFE92"/>
    <w:rsid w:val="7EE2AF3A"/>
    <w:rsid w:val="7EE3B541"/>
    <w:rsid w:val="7F491E75"/>
    <w:rsid w:val="7F4D778C"/>
    <w:rsid w:val="7F5C2884"/>
    <w:rsid w:val="7F5C654A"/>
    <w:rsid w:val="7F865288"/>
    <w:rsid w:val="7FB5F5B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E63A068"/>
  <w15:docId w15:val="{B0DB30C9-82BA-4CB0-BC3A-FEDC3E93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1D34E8"/>
    <w:pPr>
      <w:keepNext/>
      <w:keepLines/>
      <w:spacing w:before="300" w:after="360" w:line="440" w:lineRule="exact"/>
      <w:outlineLvl w:val="0"/>
    </w:pPr>
    <w:rPr>
      <w:b/>
      <w:bCs/>
      <w:color w:val="500778" w:themeColor="accent3"/>
      <w:kern w:val="32"/>
      <w:sz w:val="40"/>
      <w:szCs w:val="32"/>
    </w:rPr>
  </w:style>
  <w:style w:type="paragraph" w:styleId="Heading2">
    <w:name w:val="heading 2"/>
    <w:basedOn w:val="Normal"/>
    <w:next w:val="BodyText"/>
    <w:link w:val="Heading2Char"/>
    <w:qFormat/>
    <w:rsid w:val="001D34E8"/>
    <w:pPr>
      <w:keepNext/>
      <w:keepLines/>
      <w:tabs>
        <w:tab w:val="left" w:pos="1418"/>
        <w:tab w:val="left" w:pos="1701"/>
        <w:tab w:val="left" w:pos="1985"/>
      </w:tabs>
      <w:spacing w:before="240" w:after="100" w:line="280" w:lineRule="exact"/>
      <w:outlineLvl w:val="1"/>
    </w:pPr>
    <w:rPr>
      <w:b/>
      <w:bCs/>
      <w:iCs/>
      <w:color w:val="500778" w:themeColor="accent3"/>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50077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50077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50077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500778" w:themeColor="text2"/>
        <w:bottom w:val="single" w:sz="8" w:space="0" w:color="500778" w:themeColor="text2"/>
        <w:insideH w:val="single" w:sz="8" w:space="0" w:color="50077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00778" w:themeFill="text2"/>
      </w:tcPr>
    </w:tblStylePr>
    <w:tblStylePr w:type="lastRow">
      <w:rPr>
        <w:b w:val="0"/>
      </w:rPr>
    </w:tblStylePr>
    <w:tblStylePr w:type="firstCol">
      <w:tblPr/>
      <w:tcPr>
        <w:shd w:val="clear" w:color="auto" w:fill="F1EDF6" w:themeFill="background2"/>
      </w:tcPr>
    </w:tblStylePr>
    <w:tblStylePr w:type="lastCol">
      <w:pPr>
        <w:jc w:val="left"/>
      </w:pPr>
    </w:tblStylePr>
    <w:tblStylePr w:type="band1Vert">
      <w:tblPr/>
      <w:tcPr>
        <w:shd w:val="clear" w:color="auto" w:fill="FFF9EE"/>
      </w:tcPr>
    </w:tblStylePr>
    <w:tblStylePr w:type="band2Vert">
      <w:tblPr/>
      <w:tcPr>
        <w:shd w:val="clear" w:color="auto" w:fill="F1ED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F40642"/>
    <w:pPr>
      <w:ind w:right="28"/>
    </w:pPr>
    <w:rPr>
      <w:b/>
      <w:color w:val="500778"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tabs>
        <w:tab w:val="num" w:pos="340"/>
      </w:tabs>
      <w:spacing w:before="120" w:after="120"/>
      <w:ind w:left="360" w:hanging="360"/>
    </w:pPr>
  </w:style>
  <w:style w:type="paragraph" w:styleId="ListBullet2">
    <w:name w:val="List Bullet 2"/>
    <w:basedOn w:val="ListBullet"/>
    <w:unhideWhenUsed/>
    <w:qFormat/>
    <w:rsid w:val="00972D49"/>
    <w:pPr>
      <w:numPr>
        <w:ilvl w:val="1"/>
        <w:numId w:val="7"/>
      </w:numPr>
      <w:tabs>
        <w:tab w:val="num" w:pos="360"/>
      </w:tabs>
    </w:pPr>
  </w:style>
  <w:style w:type="paragraph" w:styleId="ListBullet3">
    <w:name w:val="List Bullet 3"/>
    <w:basedOn w:val="Normal"/>
    <w:unhideWhenUsed/>
    <w:rsid w:val="00972D49"/>
    <w:pPr>
      <w:numPr>
        <w:ilvl w:val="2"/>
        <w:numId w:val="7"/>
      </w:numPr>
      <w:tabs>
        <w:tab w:val="num" w:pos="360"/>
      </w:tabs>
      <w:spacing w:before="120" w:after="120"/>
    </w:pPr>
  </w:style>
  <w:style w:type="paragraph" w:styleId="Subtitle">
    <w:name w:val="Subtitle"/>
    <w:basedOn w:val="Normal"/>
    <w:next w:val="Normal"/>
    <w:link w:val="SubtitleChar"/>
    <w:uiPriority w:val="99"/>
    <w:rsid w:val="00B53B54"/>
    <w:pPr>
      <w:numPr>
        <w:ilvl w:val="1"/>
      </w:numPr>
      <w:spacing w:line="360" w:lineRule="exact"/>
      <w:ind w:left="85"/>
    </w:pPr>
    <w:rPr>
      <w:rFonts w:asciiTheme="majorHAnsi" w:eastAsiaTheme="majorEastAsia" w:hAnsiTheme="majorHAnsi" w:cstheme="majorBidi"/>
      <w:iCs/>
      <w:color w:val="500778" w:themeColor="text2"/>
      <w:sz w:val="32"/>
      <w:szCs w:val="24"/>
    </w:rPr>
  </w:style>
  <w:style w:type="character" w:customStyle="1" w:styleId="SubtitleChar">
    <w:name w:val="Subtitle Char"/>
    <w:basedOn w:val="DefaultParagraphFont"/>
    <w:link w:val="Subtitle"/>
    <w:uiPriority w:val="99"/>
    <w:rsid w:val="00B53B54"/>
    <w:rPr>
      <w:rFonts w:asciiTheme="majorHAnsi" w:eastAsiaTheme="majorEastAsia" w:hAnsiTheme="majorHAnsi" w:cstheme="majorBidi"/>
      <w:iCs/>
      <w:color w:val="500778" w:themeColor="text2"/>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B53B54"/>
    <w:pPr>
      <w:spacing w:after="240" w:line="240" w:lineRule="auto"/>
      <w:contextualSpacing/>
    </w:pPr>
    <w:rPr>
      <w:rFonts w:asciiTheme="majorHAnsi" w:eastAsiaTheme="majorEastAsia" w:hAnsiTheme="majorHAnsi" w:cstheme="majorBidi"/>
      <w:b/>
      <w:color w:val="500778" w:themeColor="accent3"/>
      <w:sz w:val="72"/>
      <w:szCs w:val="52"/>
    </w:rPr>
  </w:style>
  <w:style w:type="character" w:customStyle="1" w:styleId="TitleChar">
    <w:name w:val="Title Char"/>
    <w:basedOn w:val="DefaultParagraphFont"/>
    <w:link w:val="Title"/>
    <w:uiPriority w:val="99"/>
    <w:rsid w:val="00B53B54"/>
    <w:rPr>
      <w:rFonts w:asciiTheme="majorHAnsi" w:eastAsiaTheme="majorEastAsia" w:hAnsiTheme="majorHAnsi" w:cstheme="majorBidi"/>
      <w:b/>
      <w:color w:val="500778" w:themeColor="accent3"/>
      <w:sz w:val="72"/>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500778"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50077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50077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50077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50077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50077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50077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00778"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F6BE00" w:themeColor="accent1" w:frame="1"/>
        <w:left w:val="single" w:sz="2" w:space="10" w:color="F6BE00" w:themeColor="accent1" w:frame="1"/>
        <w:bottom w:val="single" w:sz="2" w:space="10" w:color="F6BE00" w:themeColor="accent1" w:frame="1"/>
        <w:right w:val="single" w:sz="2" w:space="10" w:color="F6BE00" w:themeColor="accent1" w:frame="1"/>
      </w:pBdr>
      <w:ind w:left="1152" w:right="1152"/>
    </w:pPr>
    <w:rPr>
      <w:rFonts w:eastAsiaTheme="minorEastAsia" w:cstheme="minorBidi"/>
      <w:i/>
      <w:iCs/>
      <w:color w:val="500778" w:themeColor="text2"/>
    </w:rPr>
  </w:style>
  <w:style w:type="paragraph" w:styleId="IntenseQuote">
    <w:name w:val="Intense Quote"/>
    <w:basedOn w:val="Normal"/>
    <w:next w:val="Normal"/>
    <w:link w:val="IntenseQuoteChar"/>
    <w:semiHidden/>
    <w:rsid w:val="00315585"/>
    <w:pPr>
      <w:pBdr>
        <w:bottom w:val="single" w:sz="4" w:space="4" w:color="F6BE00" w:themeColor="accent1"/>
      </w:pBdr>
      <w:spacing w:before="200" w:after="280"/>
      <w:ind w:left="936" w:right="936"/>
    </w:pPr>
    <w:rPr>
      <w:b/>
      <w:bCs/>
      <w:i/>
      <w:iCs/>
      <w:color w:val="F1ED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ED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50077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00778" w:themeColor="text2"/>
        <w:left w:val="single" w:sz="4" w:space="0" w:color="500778" w:themeColor="text2"/>
        <w:bottom w:val="single" w:sz="4" w:space="0" w:color="500778" w:themeColor="text2"/>
        <w:right w:val="single" w:sz="4" w:space="0" w:color="50077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B53B54"/>
    <w:rPr>
      <w:color w:val="500778" w:themeColor="accent3"/>
      <w:sz w:val="32"/>
    </w:rPr>
  </w:style>
  <w:style w:type="character" w:customStyle="1" w:styleId="DateChar">
    <w:name w:val="Date Char"/>
    <w:basedOn w:val="DefaultParagraphFont"/>
    <w:link w:val="Date"/>
    <w:semiHidden/>
    <w:rsid w:val="00B53B54"/>
    <w:rPr>
      <w:color w:val="500778" w:themeColor="accent3"/>
      <w:sz w:val="32"/>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0077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500778" w:themeFill="text2"/>
    </w:tcPr>
  </w:style>
  <w:style w:type="paragraph" w:customStyle="1" w:styleId="BodyText100ThemeColour">
    <w:name w:val="Body Text 100% Theme Colour"/>
    <w:basedOn w:val="BodyText"/>
    <w:qFormat/>
    <w:rsid w:val="00096B2D"/>
    <w:rPr>
      <w:color w:val="50077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500778" w:themeColor="text2"/>
    </w:rPr>
  </w:style>
  <w:style w:type="character" w:customStyle="1" w:styleId="Heading2Char">
    <w:name w:val="Heading 2 Char"/>
    <w:basedOn w:val="DefaultParagraphFont"/>
    <w:link w:val="Heading2"/>
    <w:rsid w:val="001D34E8"/>
    <w:rPr>
      <w:b/>
      <w:bCs/>
      <w:iCs/>
      <w:color w:val="500778" w:themeColor="accent3"/>
      <w:kern w:val="20"/>
      <w:sz w:val="24"/>
      <w:szCs w:val="28"/>
    </w:rPr>
  </w:style>
  <w:style w:type="character" w:customStyle="1" w:styleId="Heading1Char">
    <w:name w:val="Heading 1 Char"/>
    <w:basedOn w:val="DefaultParagraphFont"/>
    <w:link w:val="Heading1"/>
    <w:rsid w:val="001D34E8"/>
    <w:rPr>
      <w:b/>
      <w:bCs/>
      <w:color w:val="500778" w:themeColor="accent3"/>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500778" w:themeColor="accent3"/>
      <w:sz w:val="20"/>
    </w:rPr>
  </w:style>
  <w:style w:type="character" w:styleId="UnresolvedMention">
    <w:name w:val="Unresolved Mention"/>
    <w:basedOn w:val="DefaultParagraphFont"/>
    <w:uiPriority w:val="99"/>
    <w:unhideWhenUsed/>
    <w:rsid w:val="00DE0886"/>
    <w:rPr>
      <w:color w:val="605E5C"/>
      <w:shd w:val="clear" w:color="auto" w:fill="E1DFDD"/>
    </w:rPr>
  </w:style>
  <w:style w:type="paragraph" w:styleId="Revision">
    <w:name w:val="Revision"/>
    <w:hidden/>
    <w:uiPriority w:val="99"/>
    <w:semiHidden/>
    <w:rsid w:val="00200321"/>
    <w:pPr>
      <w:spacing w:line="240" w:lineRule="auto"/>
    </w:pPr>
  </w:style>
  <w:style w:type="character" w:styleId="SmartLink">
    <w:name w:val="Smart Link"/>
    <w:basedOn w:val="DefaultParagraphFont"/>
    <w:uiPriority w:val="99"/>
    <w:semiHidden/>
    <w:unhideWhenUsed/>
    <w:rsid w:val="003C67F6"/>
    <w:rPr>
      <w:color w:val="0000FF"/>
      <w:u w:val="single"/>
      <w:shd w:val="clear" w:color="auto" w:fill="F3F2F1"/>
    </w:rPr>
  </w:style>
  <w:style w:type="character" w:styleId="Mention">
    <w:name w:val="Mention"/>
    <w:basedOn w:val="DefaultParagraphFont"/>
    <w:uiPriority w:val="99"/>
    <w:unhideWhenUsed/>
    <w:rsid w:val="00813F4C"/>
    <w:rPr>
      <w:color w:val="2B579A"/>
      <w:shd w:val="clear" w:color="auto" w:fill="E1DFDD"/>
    </w:rPr>
  </w:style>
  <w:style w:type="table" w:styleId="PlainTable2">
    <w:name w:val="Plain Table 2"/>
    <w:basedOn w:val="TableNormal"/>
    <w:uiPriority w:val="42"/>
    <w:rsid w:val="00BC156B"/>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5879847">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791852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mailto:customer.service@delwp.vic.gov.au" TargetMode="External"/><Relationship Id="rId39" Type="http://schemas.openxmlformats.org/officeDocument/2006/relationships/image" Target="media/image6.png"/><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image" Target="media/image7.png"/><Relationship Id="rId45" Type="http://schemas.openxmlformats.org/officeDocument/2006/relationships/hyperlink" Target="mailto:circulareconomy.legislation@delwp.vic.gov.a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www.delwp.vic.gov.au" TargetMode="External"/><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hyperlink" Target="https://www.legislation.vic.gov.au/as-made/acts/circular-economy-waste-reduction-and-recycling-act-2021"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3.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yperlink" Target="https://www.vic.gov.au/new-recycling-laws-and-governance" TargetMode="External"/><Relationship Id="rId48" Type="http://schemas.openxmlformats.org/officeDocument/2006/relationships/glossaryDocument" Target="glossary/document.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creativecommons.org/licenses/by/4.0/" TargetMode="External"/><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hyperlink" Target="https://www.vic.gov.au/strengthening-our-waste-and-recycling-system" TargetMode="External"/><Relationship Id="rId20" Type="http://schemas.openxmlformats.org/officeDocument/2006/relationships/footer" Target="footer2.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E2BE2ADB0744358602865E3CA0C9C7"/>
        <w:category>
          <w:name w:val="General"/>
          <w:gallery w:val="placeholder"/>
        </w:category>
        <w:types>
          <w:type w:val="bbPlcHdr"/>
        </w:types>
        <w:behaviors>
          <w:behavior w:val="content"/>
        </w:behaviors>
        <w:guid w:val="{BEE4DED4-5877-4E82-BAFB-B354A3B4C840}"/>
      </w:docPartPr>
      <w:docPartBody>
        <w:p w:rsidR="008F5148" w:rsidRDefault="008F5148">
          <w:pPr>
            <w:pStyle w:val="FDE2BE2ADB0744358602865E3CA0C9C7"/>
          </w:pPr>
          <w:r w:rsidRPr="009426F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Regular">
    <w:altName w:val="VIC"/>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48"/>
    <w:rsid w:val="001B1B2D"/>
    <w:rsid w:val="00252A49"/>
    <w:rsid w:val="005C31EA"/>
    <w:rsid w:val="005D5508"/>
    <w:rsid w:val="00601305"/>
    <w:rsid w:val="008F5148"/>
    <w:rsid w:val="008F5ACC"/>
    <w:rsid w:val="00906C78"/>
    <w:rsid w:val="00986685"/>
    <w:rsid w:val="009A0A13"/>
    <w:rsid w:val="00BB211D"/>
    <w:rsid w:val="00C93C6D"/>
    <w:rsid w:val="00D077E6"/>
    <w:rsid w:val="00D25D06"/>
    <w:rsid w:val="00D97E90"/>
    <w:rsid w:val="00DE2BCD"/>
    <w:rsid w:val="00F10CC4"/>
    <w:rsid w:val="00FF5A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FDE2BE2ADB0744358602865E3CA0C9C7">
    <w:name w:val="FDE2BE2ADB0744358602865E3CA0C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WLP Circular Economy2">
      <a:dk1>
        <a:srgbClr val="363534"/>
      </a:dk1>
      <a:lt1>
        <a:sysClr val="window" lastClr="FFFFFF"/>
      </a:lt1>
      <a:dk2>
        <a:srgbClr val="500778"/>
      </a:dk2>
      <a:lt2>
        <a:srgbClr val="F1EDF6"/>
      </a:lt2>
      <a:accent1>
        <a:srgbClr val="F6BE00"/>
      </a:accent1>
      <a:accent2>
        <a:srgbClr val="E35205"/>
      </a:accent2>
      <a:accent3>
        <a:srgbClr val="500778"/>
      </a:accent3>
      <a:accent4>
        <a:srgbClr val="201547"/>
      </a:accent4>
      <a:accent5>
        <a:srgbClr val="004C97"/>
      </a:accent5>
      <a:accent6>
        <a:srgbClr val="00573F"/>
      </a:accent6>
      <a:hlink>
        <a:srgbClr val="393838"/>
      </a:hlink>
      <a:folHlink>
        <a:srgbClr val="004C97"/>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DELWP Teal 100%">
      <a:srgbClr val="009CA6"/>
    </a:custClr>
    <a:custClr name="DEWLP Teal 50%">
      <a:srgbClr val="88DBDF"/>
    </a:custClr>
    <a:custClr name="Circular Economy Yellow 10%">
      <a:srgbClr val="FFF9E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_dlc_DocId xmlns="a5f32de4-e402-4188-b034-e71ca7d22e54">DOCID898-199203068-870</_dlc_DocId>
    <_dlc_DocIdUrl xmlns="a5f32de4-e402-4188-b034-e71ca7d22e54">
      <Url>https://delwpvicgovau.sharepoint.com/sites/ecm_898/_layouts/15/DocIdRedir.aspx?ID=DOCID898-199203068-870</Url>
      <Description>DOCID898-199203068-870</Description>
    </_dlc_DocIdUrl>
    <lcf76f155ced4ddcb4097134ff3c332f xmlns="a2a316b4-650d-41a8-a4b1-0e3ace8fddbd">
      <Terms xmlns="http://schemas.microsoft.com/office/infopath/2007/PartnerControls"/>
    </lcf76f155ced4ddcb4097134ff3c332f>
    <ProjName xmlns="9fd47c19-1c4a-4d7d-b342-c10cef269344">Councils &amp; Alpine Resorts Service Standard &amp; Regs</ProjName>
    <b9b43b809ea4445880dbf70bb9849525 xmlns="9fd47c19-1c4a-4d7d-b342-c10cef269344">
      <Terms xmlns="http://schemas.microsoft.com/office/infopath/2007/PartnerControls"/>
    </b9b43b809ea4445880dbf70bb9849525>
    <g91c59fb10974fa1a03160ad8386f0f4 xmlns="9fd47c19-1c4a-4d7d-b342-c10cef269344">
      <Terms xmlns="http://schemas.microsoft.com/office/infopath/2007/PartnerControls"/>
    </g91c59fb10974fa1a03160ad8386f0f4>
    <Project_Phase xmlns="9fd47c19-1c4a-4d7d-b342-c10cef269344">Media &amp; comms</Project_Phase>
    <f2ccc2d036544b63b99cbcec8aa9ae6a xmlns="9fd47c19-1c4a-4d7d-b342-c10cef269344">
      <Terms xmlns="http://schemas.microsoft.com/office/infopath/2007/PartnerControls"/>
    </f2ccc2d036544b63b99cbcec8aa9ae6a>
    <DLCPolicyLabelClientValue xmlns="05aa45cf-ed89-4733-97a8-db4ce5c51511">Version {_UIVersionString}</DLCPolicyLabelClientValue>
    <DLCPolicyLabelLock xmlns="05aa45cf-ed89-4733-97a8-db4ce5c51511" xsi:nil="true"/>
    <Notes0 xmlns="a2a316b4-650d-41a8-a4b1-0e3ace8fddbd" xsi:nil="true"/>
    <SharedWithUsers xmlns="f71f655c-c603-420b-b381-1c78c941b238">
      <UserInfo>
        <DisplayName>Martin J Spence (DELWP)</DisplayName>
        <AccountId>643</AccountId>
        <AccountType/>
      </UserInfo>
      <UserInfo>
        <DisplayName>Julie A Russ (DELWP)</DisplayName>
        <AccountId>6097</AccountId>
        <AccountType/>
      </UserInfo>
      <UserInfo>
        <DisplayName>Quentin D Way (DELWP)</DisplayName>
        <AccountId>470</AccountId>
        <AccountType/>
      </UserInfo>
      <UserInfo>
        <DisplayName>Marianne Munro (DELWP)</DisplayName>
        <AccountId>4369</AccountId>
        <AccountType/>
      </UserInfo>
      <UserInfo>
        <DisplayName>Kirstin Coote (DELWP)</DisplayName>
        <AccountId>6516</AccountId>
        <AccountType/>
      </UserInfo>
      <UserInfo>
        <DisplayName>Uditha L Bernard (DELWP)</DisplayName>
        <AccountId>7697</AccountId>
        <AccountType/>
      </UserInfo>
      <UserInfo>
        <DisplayName>Ashley Yilmaz (DELWP)</DisplayName>
        <AccountId>6317</AccountId>
        <AccountType/>
      </UserInfo>
      <UserInfo>
        <DisplayName>Leticia E Parish (DELWP)</DisplayName>
        <AccountId>4578</AccountId>
        <AccountType/>
      </UserInfo>
      <UserInfo>
        <DisplayName>Laia Juan M</DisplayName>
        <AccountId>7482</AccountId>
        <AccountType/>
      </UserInfo>
    </SharedWithUsers>
    <DLCPolicyLabelValue xmlns="05aa45cf-ed89-4733-97a8-db4ce5c51511">Version {_UIVersionString}</DLCPolicyLabelValue>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864885FC6767E449E023635D9D058E0" ma:contentTypeVersion="223" ma:contentTypeDescription="All project related information. The library can be used to manage multiple projects." ma:contentTypeScope="" ma:versionID="5b0891368cd5755cf0c92addb1e0ebfa">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a2a316b4-650d-41a8-a4b1-0e3ace8fddbd" xmlns:ns6="f71f655c-c603-420b-b381-1c78c941b238" targetNamespace="http://schemas.microsoft.com/office/2006/metadata/properties" ma:root="true" ma:fieldsID="75c9f2602445628468a29e5524630bdc" ns1:_="" ns2:_="" ns3:_="" ns4:_="" ns5:_="" ns6:_="">
    <xsd:import namespace="http://schemas.microsoft.com/sharepoint/v3"/>
    <xsd:import namespace="9fd47c19-1c4a-4d7d-b342-c10cef269344"/>
    <xsd:import namespace="a5f32de4-e402-4188-b034-e71ca7d22e54"/>
    <xsd:import namespace="05aa45cf-ed89-4733-97a8-db4ce5c51511"/>
    <xsd:import namespace="a2a316b4-650d-41a8-a4b1-0e3ace8fddbd"/>
    <xsd:import namespace="f71f655c-c603-420b-b381-1c78c941b238"/>
    <xsd:element name="properties">
      <xsd:complexType>
        <xsd:sequence>
          <xsd:element name="documentManagement">
            <xsd:complexType>
              <xsd:all>
                <xsd:element ref="ns2:ProjName"/>
                <xsd:element ref="ns2:Project_Phase"/>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1:RoutingRuleDescription" minOccurs="0"/>
                <xsd:element ref="ns5:Notes0" minOccurs="0"/>
                <xsd:element ref="ns5:MediaServiceObjectDetectorVersions" minOccurs="0"/>
                <xsd:element ref="ns5:lcf76f155ced4ddcb4097134ff3c332f" minOccurs="0"/>
                <xsd:element ref="ns5:MediaServiceGenerationTime" minOccurs="0"/>
                <xsd:element ref="ns5:MediaServiceEventHashCod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element name="RoutingRuleDescription" ma:index="33" nillable="true" ma:displayName="Description" ma: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ma:displayName="Project Name" ma:description="ECM V2 Project Name" ma:format="Dropdown" ma:internalName="ProjName">
      <xsd:simpleType>
        <xsd:restriction base="dms:Choice">
          <xsd:enumeration value="Delegation"/>
          <xsd:enumeration value="Proclamations"/>
          <xsd:enumeration value="Review - Subordinate Legislation (Legislative Instruments) Regulations 2021"/>
          <xsd:enumeration value="Councils &amp; Alpine Resorts Service Standard &amp; Regs"/>
          <xsd:enumeration value="Risk, consequence and contingency"/>
          <xsd:enumeration value="Data Regulations"/>
          <xsd:enumeration value="Mandatory Business Sorting"/>
          <xsd:enumeration value="MUDs Private Collectors Service Standard"/>
          <xsd:enumeration value="Primary Legislation General"/>
        </xsd:restriction>
      </xsd:simpleType>
    </xsd:element>
    <xsd:element name="Project_Phase" ma:index="5" ma:displayName="Project_Phase" ma:format="Dropdown" ma:internalName="Project_Phase">
      <xsd:simpleType>
        <xsd:restriction base="dms:Choice">
          <xsd:enumeration value="Project planning"/>
          <xsd:enumeration value="Consultation &amp; engagement"/>
          <xsd:enumeration value="Policy development"/>
          <xsd:enumeration value="Regulatory design"/>
          <xsd:enumeration value="RIS"/>
          <xsd:enumeration value="Project governance"/>
          <xsd:enumeration value="Media &amp; comms"/>
          <xsd:enumeration value="Briefings &amp; approvals"/>
          <xsd:enumeration value="Final instruments"/>
          <xsd:enumeration value="Background research"/>
          <xsd:enumeration value="Consultation submissions"/>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nillable="true"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a316b4-650d-41a8-a4b1-0e3ace8fddb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Notes0" ma:index="34" nillable="true" ma:displayName="Notes" ma:internalName="Notes0">
      <xsd:simpleType>
        <xsd:restriction base="dms:Note">
          <xsd:maxLength value="255"/>
        </xsd:restrictio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1f655c-c603-420b-b381-1c78c941b238"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94FD5B35-89BB-4C1A-92C6-3C47EAC87A09}">
  <ds:schemaRefs>
    <ds:schemaRef ds:uri="http://purl.org/dc/terms/"/>
    <ds:schemaRef ds:uri="a5f32de4-e402-4188-b034-e71ca7d22e54"/>
    <ds:schemaRef ds:uri="http://purl.org/dc/dcmitype/"/>
    <ds:schemaRef ds:uri="http://schemas.microsoft.com/office/infopath/2007/PartnerControls"/>
    <ds:schemaRef ds:uri="http://schemas.microsoft.com/sharepoint/v3"/>
    <ds:schemaRef ds:uri="http://www.w3.org/XML/1998/namespace"/>
    <ds:schemaRef ds:uri="f71f655c-c603-420b-b381-1c78c941b238"/>
    <ds:schemaRef ds:uri="http://schemas.microsoft.com/office/2006/documentManagement/types"/>
    <ds:schemaRef ds:uri="a2a316b4-650d-41a8-a4b1-0e3ace8fddbd"/>
    <ds:schemaRef ds:uri="http://schemas.microsoft.com/office/2006/metadata/properties"/>
    <ds:schemaRef ds:uri="http://schemas.openxmlformats.org/package/2006/metadata/core-properties"/>
    <ds:schemaRef ds:uri="05aa45cf-ed89-4733-97a8-db4ce5c51511"/>
    <ds:schemaRef ds:uri="9fd47c19-1c4a-4d7d-b342-c10cef269344"/>
    <ds:schemaRef ds:uri="http://purl.org/dc/elements/1.1/"/>
  </ds:schemaRefs>
</ds:datastoreItem>
</file>

<file path=customXml/itemProps2.xml><?xml version="1.0" encoding="utf-8"?>
<ds:datastoreItem xmlns:ds="http://schemas.openxmlformats.org/officeDocument/2006/customXml" ds:itemID="{BF5EACD8-C5B0-4EAC-83B5-71B22BAA9F41}">
  <ds:schemaRefs>
    <ds:schemaRef ds:uri="Microsoft.SharePoint.Taxonomy.ContentTypeSync"/>
  </ds:schemaRefs>
</ds:datastoreItem>
</file>

<file path=customXml/itemProps3.xml><?xml version="1.0" encoding="utf-8"?>
<ds:datastoreItem xmlns:ds="http://schemas.openxmlformats.org/officeDocument/2006/customXml" ds:itemID="{3DCFB522-B40B-4230-944F-FBD74A1EE0C2}">
  <ds:schemaRefs>
    <ds:schemaRef ds:uri="http://schemas.microsoft.com/sharepoint/v3/contenttype/forms"/>
  </ds:schemaRefs>
</ds:datastoreItem>
</file>

<file path=customXml/itemProps4.xml><?xml version="1.0" encoding="utf-8"?>
<ds:datastoreItem xmlns:ds="http://schemas.openxmlformats.org/officeDocument/2006/customXml" ds:itemID="{9454F5B2-9764-4DE6-A097-53CD17C5EC94}">
  <ds:schemaRefs>
    <ds:schemaRef ds:uri="http://schemas.microsoft.com/sharepoint/events"/>
  </ds:schemaRefs>
</ds:datastoreItem>
</file>

<file path=customXml/itemProps5.xml><?xml version="1.0" encoding="utf-8"?>
<ds:datastoreItem xmlns:ds="http://schemas.openxmlformats.org/officeDocument/2006/customXml" ds:itemID="{E327D7A7-7201-4DBF-AFDC-0831DCF71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a2a316b4-650d-41a8-a4b1-0e3ace8fddbd"/>
    <ds:schemaRef ds:uri="f71f655c-c603-420b-b381-1c78c941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7.xml><?xml version="1.0" encoding="utf-8"?>
<ds:datastoreItem xmlns:ds="http://schemas.openxmlformats.org/officeDocument/2006/customXml" ds:itemID="{FED145DF-6251-4A71-8962-982EBBFD7ABC}">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4031</Words>
  <Characters>22978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26956</CharactersWithSpaces>
  <SharedDoc>false</SharedDoc>
  <HLinks>
    <vt:vector size="198" baseType="variant">
      <vt:variant>
        <vt:i4>2818084</vt:i4>
      </vt:variant>
      <vt:variant>
        <vt:i4>170</vt:i4>
      </vt:variant>
      <vt:variant>
        <vt:i4>0</vt:i4>
      </vt:variant>
      <vt:variant>
        <vt:i4>5</vt:i4>
      </vt:variant>
      <vt:variant>
        <vt:lpwstr>https://www.vic.gov.au/strengthening-our-waste-and-recycling-system</vt:lpwstr>
      </vt:variant>
      <vt:variant>
        <vt:lpwstr/>
      </vt:variant>
      <vt:variant>
        <vt:i4>7864337</vt:i4>
      </vt:variant>
      <vt:variant>
        <vt:i4>167</vt:i4>
      </vt:variant>
      <vt:variant>
        <vt:i4>0</vt:i4>
      </vt:variant>
      <vt:variant>
        <vt:i4>5</vt:i4>
      </vt:variant>
      <vt:variant>
        <vt:lpwstr>mailto:circulareconomy.legislation@delwp.vic.gov.au</vt:lpwstr>
      </vt:variant>
      <vt:variant>
        <vt:lpwstr/>
      </vt:variant>
      <vt:variant>
        <vt:i4>7012388</vt:i4>
      </vt:variant>
      <vt:variant>
        <vt:i4>164</vt:i4>
      </vt:variant>
      <vt:variant>
        <vt:i4>0</vt:i4>
      </vt:variant>
      <vt:variant>
        <vt:i4>5</vt:i4>
      </vt:variant>
      <vt:variant>
        <vt:lpwstr>https://www.legislation.vic.gov.au/as-made/acts/circular-economy-waste-reduction-and-recycling-act-2021</vt:lpwstr>
      </vt:variant>
      <vt:variant>
        <vt:lpwstr/>
      </vt:variant>
      <vt:variant>
        <vt:i4>4456455</vt:i4>
      </vt:variant>
      <vt:variant>
        <vt:i4>161</vt:i4>
      </vt:variant>
      <vt:variant>
        <vt:i4>0</vt:i4>
      </vt:variant>
      <vt:variant>
        <vt:i4>5</vt:i4>
      </vt:variant>
      <vt:variant>
        <vt:lpwstr>https://www.vic.gov.au/new-recycling-laws-and-governance</vt:lpwstr>
      </vt:variant>
      <vt:variant>
        <vt:lpwstr/>
      </vt:variant>
      <vt:variant>
        <vt:i4>1769521</vt:i4>
      </vt:variant>
      <vt:variant>
        <vt:i4>154</vt:i4>
      </vt:variant>
      <vt:variant>
        <vt:i4>0</vt:i4>
      </vt:variant>
      <vt:variant>
        <vt:i4>5</vt:i4>
      </vt:variant>
      <vt:variant>
        <vt:lpwstr/>
      </vt:variant>
      <vt:variant>
        <vt:lpwstr>_Toc113439002</vt:lpwstr>
      </vt:variant>
      <vt:variant>
        <vt:i4>1769521</vt:i4>
      </vt:variant>
      <vt:variant>
        <vt:i4>148</vt:i4>
      </vt:variant>
      <vt:variant>
        <vt:i4>0</vt:i4>
      </vt:variant>
      <vt:variant>
        <vt:i4>5</vt:i4>
      </vt:variant>
      <vt:variant>
        <vt:lpwstr/>
      </vt:variant>
      <vt:variant>
        <vt:lpwstr>_Toc113439001</vt:lpwstr>
      </vt:variant>
      <vt:variant>
        <vt:i4>1769521</vt:i4>
      </vt:variant>
      <vt:variant>
        <vt:i4>142</vt:i4>
      </vt:variant>
      <vt:variant>
        <vt:i4>0</vt:i4>
      </vt:variant>
      <vt:variant>
        <vt:i4>5</vt:i4>
      </vt:variant>
      <vt:variant>
        <vt:lpwstr/>
      </vt:variant>
      <vt:variant>
        <vt:lpwstr>_Toc113439000</vt:lpwstr>
      </vt:variant>
      <vt:variant>
        <vt:i4>1245240</vt:i4>
      </vt:variant>
      <vt:variant>
        <vt:i4>136</vt:i4>
      </vt:variant>
      <vt:variant>
        <vt:i4>0</vt:i4>
      </vt:variant>
      <vt:variant>
        <vt:i4>5</vt:i4>
      </vt:variant>
      <vt:variant>
        <vt:lpwstr/>
      </vt:variant>
      <vt:variant>
        <vt:lpwstr>_Toc113438999</vt:lpwstr>
      </vt:variant>
      <vt:variant>
        <vt:i4>1245240</vt:i4>
      </vt:variant>
      <vt:variant>
        <vt:i4>130</vt:i4>
      </vt:variant>
      <vt:variant>
        <vt:i4>0</vt:i4>
      </vt:variant>
      <vt:variant>
        <vt:i4>5</vt:i4>
      </vt:variant>
      <vt:variant>
        <vt:lpwstr/>
      </vt:variant>
      <vt:variant>
        <vt:lpwstr>_Toc113438998</vt:lpwstr>
      </vt:variant>
      <vt:variant>
        <vt:i4>1245240</vt:i4>
      </vt:variant>
      <vt:variant>
        <vt:i4>124</vt:i4>
      </vt:variant>
      <vt:variant>
        <vt:i4>0</vt:i4>
      </vt:variant>
      <vt:variant>
        <vt:i4>5</vt:i4>
      </vt:variant>
      <vt:variant>
        <vt:lpwstr/>
      </vt:variant>
      <vt:variant>
        <vt:lpwstr>_Toc113438997</vt:lpwstr>
      </vt:variant>
      <vt:variant>
        <vt:i4>1245240</vt:i4>
      </vt:variant>
      <vt:variant>
        <vt:i4>118</vt:i4>
      </vt:variant>
      <vt:variant>
        <vt:i4>0</vt:i4>
      </vt:variant>
      <vt:variant>
        <vt:i4>5</vt:i4>
      </vt:variant>
      <vt:variant>
        <vt:lpwstr/>
      </vt:variant>
      <vt:variant>
        <vt:lpwstr>_Toc113438996</vt:lpwstr>
      </vt:variant>
      <vt:variant>
        <vt:i4>1245240</vt:i4>
      </vt:variant>
      <vt:variant>
        <vt:i4>112</vt:i4>
      </vt:variant>
      <vt:variant>
        <vt:i4>0</vt:i4>
      </vt:variant>
      <vt:variant>
        <vt:i4>5</vt:i4>
      </vt:variant>
      <vt:variant>
        <vt:lpwstr/>
      </vt:variant>
      <vt:variant>
        <vt:lpwstr>_Toc113438995</vt:lpwstr>
      </vt:variant>
      <vt:variant>
        <vt:i4>1245240</vt:i4>
      </vt:variant>
      <vt:variant>
        <vt:i4>106</vt:i4>
      </vt:variant>
      <vt:variant>
        <vt:i4>0</vt:i4>
      </vt:variant>
      <vt:variant>
        <vt:i4>5</vt:i4>
      </vt:variant>
      <vt:variant>
        <vt:lpwstr/>
      </vt:variant>
      <vt:variant>
        <vt:lpwstr>_Toc113438994</vt:lpwstr>
      </vt:variant>
      <vt:variant>
        <vt:i4>1245240</vt:i4>
      </vt:variant>
      <vt:variant>
        <vt:i4>100</vt:i4>
      </vt:variant>
      <vt:variant>
        <vt:i4>0</vt:i4>
      </vt:variant>
      <vt:variant>
        <vt:i4>5</vt:i4>
      </vt:variant>
      <vt:variant>
        <vt:lpwstr/>
      </vt:variant>
      <vt:variant>
        <vt:lpwstr>_Toc113438993</vt:lpwstr>
      </vt:variant>
      <vt:variant>
        <vt:i4>1245240</vt:i4>
      </vt:variant>
      <vt:variant>
        <vt:i4>94</vt:i4>
      </vt:variant>
      <vt:variant>
        <vt:i4>0</vt:i4>
      </vt:variant>
      <vt:variant>
        <vt:i4>5</vt:i4>
      </vt:variant>
      <vt:variant>
        <vt:lpwstr/>
      </vt:variant>
      <vt:variant>
        <vt:lpwstr>_Toc113438992</vt:lpwstr>
      </vt:variant>
      <vt:variant>
        <vt:i4>1245240</vt:i4>
      </vt:variant>
      <vt:variant>
        <vt:i4>88</vt:i4>
      </vt:variant>
      <vt:variant>
        <vt:i4>0</vt:i4>
      </vt:variant>
      <vt:variant>
        <vt:i4>5</vt:i4>
      </vt:variant>
      <vt:variant>
        <vt:lpwstr/>
      </vt:variant>
      <vt:variant>
        <vt:lpwstr>_Toc113438991</vt:lpwstr>
      </vt:variant>
      <vt:variant>
        <vt:i4>1245240</vt:i4>
      </vt:variant>
      <vt:variant>
        <vt:i4>82</vt:i4>
      </vt:variant>
      <vt:variant>
        <vt:i4>0</vt:i4>
      </vt:variant>
      <vt:variant>
        <vt:i4>5</vt:i4>
      </vt:variant>
      <vt:variant>
        <vt:lpwstr/>
      </vt:variant>
      <vt:variant>
        <vt:lpwstr>_Toc113438990</vt:lpwstr>
      </vt:variant>
      <vt:variant>
        <vt:i4>1179704</vt:i4>
      </vt:variant>
      <vt:variant>
        <vt:i4>76</vt:i4>
      </vt:variant>
      <vt:variant>
        <vt:i4>0</vt:i4>
      </vt:variant>
      <vt:variant>
        <vt:i4>5</vt:i4>
      </vt:variant>
      <vt:variant>
        <vt:lpwstr/>
      </vt:variant>
      <vt:variant>
        <vt:lpwstr>_Toc113438989</vt:lpwstr>
      </vt:variant>
      <vt:variant>
        <vt:i4>1179704</vt:i4>
      </vt:variant>
      <vt:variant>
        <vt:i4>70</vt:i4>
      </vt:variant>
      <vt:variant>
        <vt:i4>0</vt:i4>
      </vt:variant>
      <vt:variant>
        <vt:i4>5</vt:i4>
      </vt:variant>
      <vt:variant>
        <vt:lpwstr/>
      </vt:variant>
      <vt:variant>
        <vt:lpwstr>_Toc113438988</vt:lpwstr>
      </vt:variant>
      <vt:variant>
        <vt:i4>1179704</vt:i4>
      </vt:variant>
      <vt:variant>
        <vt:i4>64</vt:i4>
      </vt:variant>
      <vt:variant>
        <vt:i4>0</vt:i4>
      </vt:variant>
      <vt:variant>
        <vt:i4>5</vt:i4>
      </vt:variant>
      <vt:variant>
        <vt:lpwstr/>
      </vt:variant>
      <vt:variant>
        <vt:lpwstr>_Toc113438987</vt:lpwstr>
      </vt:variant>
      <vt:variant>
        <vt:i4>1179704</vt:i4>
      </vt:variant>
      <vt:variant>
        <vt:i4>58</vt:i4>
      </vt:variant>
      <vt:variant>
        <vt:i4>0</vt:i4>
      </vt:variant>
      <vt:variant>
        <vt:i4>5</vt:i4>
      </vt:variant>
      <vt:variant>
        <vt:lpwstr/>
      </vt:variant>
      <vt:variant>
        <vt:lpwstr>_Toc113438986</vt:lpwstr>
      </vt:variant>
      <vt:variant>
        <vt:i4>1179704</vt:i4>
      </vt:variant>
      <vt:variant>
        <vt:i4>52</vt:i4>
      </vt:variant>
      <vt:variant>
        <vt:i4>0</vt:i4>
      </vt:variant>
      <vt:variant>
        <vt:i4>5</vt:i4>
      </vt:variant>
      <vt:variant>
        <vt:lpwstr/>
      </vt:variant>
      <vt:variant>
        <vt:lpwstr>_Toc113438985</vt:lpwstr>
      </vt:variant>
      <vt:variant>
        <vt:i4>1179704</vt:i4>
      </vt:variant>
      <vt:variant>
        <vt:i4>46</vt:i4>
      </vt:variant>
      <vt:variant>
        <vt:i4>0</vt:i4>
      </vt:variant>
      <vt:variant>
        <vt:i4>5</vt:i4>
      </vt:variant>
      <vt:variant>
        <vt:lpwstr/>
      </vt:variant>
      <vt:variant>
        <vt:lpwstr>_Toc113438984</vt:lpwstr>
      </vt:variant>
      <vt:variant>
        <vt:i4>1179704</vt:i4>
      </vt:variant>
      <vt:variant>
        <vt:i4>40</vt:i4>
      </vt:variant>
      <vt:variant>
        <vt:i4>0</vt:i4>
      </vt:variant>
      <vt:variant>
        <vt:i4>5</vt:i4>
      </vt:variant>
      <vt:variant>
        <vt:lpwstr/>
      </vt:variant>
      <vt:variant>
        <vt:lpwstr>_Toc113438983</vt:lpwstr>
      </vt:variant>
      <vt:variant>
        <vt:i4>1179704</vt:i4>
      </vt:variant>
      <vt:variant>
        <vt:i4>34</vt:i4>
      </vt:variant>
      <vt:variant>
        <vt:i4>0</vt:i4>
      </vt:variant>
      <vt:variant>
        <vt:i4>5</vt:i4>
      </vt:variant>
      <vt:variant>
        <vt:lpwstr/>
      </vt:variant>
      <vt:variant>
        <vt:lpwstr>_Toc113438982</vt:lpwstr>
      </vt:variant>
      <vt:variant>
        <vt:i4>1638431</vt:i4>
      </vt:variant>
      <vt:variant>
        <vt:i4>29</vt:i4>
      </vt:variant>
      <vt:variant>
        <vt:i4>0</vt:i4>
      </vt:variant>
      <vt:variant>
        <vt:i4>5</vt:i4>
      </vt:variant>
      <vt:variant>
        <vt:lpwstr>http://www.delwp.vic.gov.au/</vt:lpwstr>
      </vt:variant>
      <vt:variant>
        <vt:lpwstr/>
      </vt:variant>
      <vt:variant>
        <vt:i4>2490422</vt:i4>
      </vt:variant>
      <vt:variant>
        <vt:i4>26</vt:i4>
      </vt:variant>
      <vt:variant>
        <vt:i4>0</vt:i4>
      </vt:variant>
      <vt:variant>
        <vt:i4>5</vt:i4>
      </vt:variant>
      <vt:variant>
        <vt:lpwstr>http://www.relayservice.com.au/</vt:lpwstr>
      </vt:variant>
      <vt:variant>
        <vt:lpwstr/>
      </vt:variant>
      <vt:variant>
        <vt:i4>2687044</vt:i4>
      </vt:variant>
      <vt:variant>
        <vt:i4>21</vt:i4>
      </vt:variant>
      <vt:variant>
        <vt:i4>0</vt:i4>
      </vt:variant>
      <vt:variant>
        <vt:i4>5</vt:i4>
      </vt:variant>
      <vt:variant>
        <vt:lpwstr>mailto:customer.service@delwp.vic.gov.au</vt:lpwstr>
      </vt:variant>
      <vt:variant>
        <vt:lpwstr/>
      </vt:variant>
      <vt:variant>
        <vt:i4>6488166</vt:i4>
      </vt:variant>
      <vt:variant>
        <vt:i4>12</vt:i4>
      </vt:variant>
      <vt:variant>
        <vt:i4>0</vt:i4>
      </vt:variant>
      <vt:variant>
        <vt:i4>5</vt:i4>
      </vt:variant>
      <vt:variant>
        <vt:lpwstr>http://creativecommons.org/licenses/by/4.0/</vt:lpwstr>
      </vt:variant>
      <vt:variant>
        <vt:lpwstr/>
      </vt:variant>
      <vt:variant>
        <vt:i4>327800</vt:i4>
      </vt:variant>
      <vt:variant>
        <vt:i4>9</vt:i4>
      </vt:variant>
      <vt:variant>
        <vt:i4>0</vt:i4>
      </vt:variant>
      <vt:variant>
        <vt:i4>5</vt:i4>
      </vt:variant>
      <vt:variant>
        <vt:lpwstr>https://delwpvicgovau.sharepoint.com/:p:/r/sites/ecm_541/Key_Policy_Projects/Waste and Recycling Act/Service standards framework diagrams.pptx?d=w85009b81767f4c318e019fa1c6c0d473&amp;csf=1&amp;web=1&amp;e=q6R5Dg</vt:lpwstr>
      </vt:variant>
      <vt:variant>
        <vt:lpwstr/>
      </vt:variant>
      <vt:variant>
        <vt:i4>327800</vt:i4>
      </vt:variant>
      <vt:variant>
        <vt:i4>6</vt:i4>
      </vt:variant>
      <vt:variant>
        <vt:i4>0</vt:i4>
      </vt:variant>
      <vt:variant>
        <vt:i4>5</vt:i4>
      </vt:variant>
      <vt:variant>
        <vt:lpwstr>https://delwpvicgovau.sharepoint.com/:p:/r/sites/ecm_541/Key_Policy_Projects/Waste and Recycling Act/Service standards framework diagrams.pptx?d=w85009b81767f4c318e019fa1c6c0d473&amp;csf=1&amp;web=1&amp;e=q6R5Dg</vt:lpwstr>
      </vt:variant>
      <vt:variant>
        <vt:lpwstr/>
      </vt:variant>
      <vt:variant>
        <vt:i4>327800</vt:i4>
      </vt:variant>
      <vt:variant>
        <vt:i4>3</vt:i4>
      </vt:variant>
      <vt:variant>
        <vt:i4>0</vt:i4>
      </vt:variant>
      <vt:variant>
        <vt:i4>5</vt:i4>
      </vt:variant>
      <vt:variant>
        <vt:lpwstr>https://delwpvicgovau.sharepoint.com/:p:/r/sites/ecm_541/Key_Policy_Projects/Waste and Recycling Act/Service standards framework diagrams.pptx?d=w85009b81767f4c318e019fa1c6c0d473&amp;csf=1&amp;web=1&amp;e=q6R5Dg</vt:lpwstr>
      </vt:variant>
      <vt:variant>
        <vt:lpwstr/>
      </vt:variant>
      <vt:variant>
        <vt:i4>327800</vt:i4>
      </vt:variant>
      <vt:variant>
        <vt:i4>0</vt:i4>
      </vt:variant>
      <vt:variant>
        <vt:i4>0</vt:i4>
      </vt:variant>
      <vt:variant>
        <vt:i4>5</vt:i4>
      </vt:variant>
      <vt:variant>
        <vt:lpwstr>https://delwpvicgovau.sharepoint.com/:p:/r/sites/ecm_541/Key_Policy_Projects/Waste and Recycling Act/Service standards framework diagrams.pptx?d=w85009b81767f4c318e019fa1c6c0d473&amp;csf=1&amp;web=1&amp;e=q6R5Dg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Noah X Evans (DELWP)</dc:creator>
  <cp:keywords/>
  <dc:description/>
  <cp:lastModifiedBy>Zarina Coetzee (DEECA)</cp:lastModifiedBy>
  <cp:revision>2</cp:revision>
  <cp:lastPrinted>2016-09-06T05:34:00Z</cp:lastPrinted>
  <dcterms:created xsi:type="dcterms:W3CDTF">2024-03-22T05:51:00Z</dcterms:created>
  <dcterms:modified xsi:type="dcterms:W3CDTF">2024-03-22T05:51:00Z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0x0101009298E819CE1EBB4F8D2096B3E0F0C2911D00D864885FC6767E449E023635D9D058E0</vt:lpwstr>
  </property>
  <property fmtid="{D5CDD505-2E9C-101B-9397-08002B2CF9AE}" pid="19" name="Section">
    <vt:lpwstr>7;#All|8270565e-a836-42c0-aa61-1ac7b0ff14aa</vt:lpwstr>
  </property>
  <property fmtid="{D5CDD505-2E9C-101B-9397-08002B2CF9AE}" pid="20" name="Agency">
    <vt:lpwstr>1;#Department of Environment, Land, Water and Planning|607a3f87-1228-4cd9-82a5-076aa8776274</vt:lpwstr>
  </property>
  <property fmtid="{D5CDD505-2E9C-101B-9397-08002B2CF9AE}" pid="21" name="Branch">
    <vt:lpwstr>10;#Economics, Governance and Waste|7ac0f06a-041c-466c-947d-121e50aca06d</vt:lpwstr>
  </property>
  <property fmtid="{D5CDD505-2E9C-101B-9397-08002B2CF9AE}" pid="22" name="_dlc_DocIdItemGuid">
    <vt:lpwstr>e8f8017a-be0f-48c5-bd0d-51170fdc8137</vt:lpwstr>
  </property>
  <property fmtid="{D5CDD505-2E9C-101B-9397-08002B2CF9AE}" pid="23" name="Division">
    <vt:lpwstr>114;#Waste and Recycling|f1bcc390-8c06-40d0-9504-9eeba6e23d8b</vt:lpwstr>
  </property>
  <property fmtid="{D5CDD505-2E9C-101B-9397-08002B2CF9AE}" pid="24" name="Group1">
    <vt:lpwstr>56;#Environment and Climate Change|b90772f5-2afa-408f-b8b8-93ad6baba774</vt:lpwstr>
  </property>
  <property fmtid="{D5CDD505-2E9C-101B-9397-08002B2CF9AE}" pid="25" name="Dissemination Limiting Marker">
    <vt:lpwstr>1;#FOUO|955eb6fc-b35a-4808-8aa5-31e514fa3f26</vt:lpwstr>
  </property>
  <property fmtid="{D5CDD505-2E9C-101B-9397-08002B2CF9AE}" pid="26" name="Security Classification">
    <vt:lpwstr>2;#Unclassified|7fa379f4-4aba-4692-ab80-7d39d3a23cf4</vt:lpwstr>
  </property>
  <property fmtid="{D5CDD505-2E9C-101B-9397-08002B2CF9AE}" pid="27" name="Sub-Section">
    <vt:lpwstr/>
  </property>
  <property fmtid="{D5CDD505-2E9C-101B-9397-08002B2CF9AE}" pid="28" name="o85941e134754762b9719660a258a6e6">
    <vt:lpwstr/>
  </property>
  <property fmtid="{D5CDD505-2E9C-101B-9397-08002B2CF9AE}" pid="29" name="MediaServiceImageTags">
    <vt:lpwstr/>
  </property>
  <property fmtid="{D5CDD505-2E9C-101B-9397-08002B2CF9AE}" pid="30" name="Reference_x0020_Type">
    <vt:lpwstr/>
  </property>
  <property fmtid="{D5CDD505-2E9C-101B-9397-08002B2CF9AE}" pid="31" name="Location_x0020_Type">
    <vt:lpwstr/>
  </property>
  <property fmtid="{D5CDD505-2E9C-101B-9397-08002B2CF9AE}" pid="32" name="Copyright_x0020_Licence_x0020_Name">
    <vt:lpwstr/>
  </property>
  <property fmtid="{D5CDD505-2E9C-101B-9397-08002B2CF9AE}" pid="33" name="df723ab3fe1c4eb7a0b151674e7ac40d">
    <vt:lpwstr/>
  </property>
  <property fmtid="{D5CDD505-2E9C-101B-9397-08002B2CF9AE}" pid="34" name="Copyright_x0020_License_x0020_Type">
    <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Function1">
    <vt:lpwstr>254;#Service Standards|9593a1ee-9663-4291-bee6-7db1d99e98b4</vt:lpwstr>
  </property>
  <property fmtid="{D5CDD505-2E9C-101B-9397-08002B2CF9AE}" pid="38" name="Copyright Licence Name">
    <vt:lpwstr/>
  </property>
  <property fmtid="{D5CDD505-2E9C-101B-9397-08002B2CF9AE}" pid="39" name="Location Type">
    <vt:lpwstr/>
  </property>
  <property fmtid="{D5CDD505-2E9C-101B-9397-08002B2CF9AE}" pid="40" name="Reference Type">
    <vt:lpwstr/>
  </property>
  <property fmtid="{D5CDD505-2E9C-101B-9397-08002B2CF9AE}" pid="41" name="Copyright License Type">
    <vt:lpwstr/>
  </property>
  <property fmtid="{D5CDD505-2E9C-101B-9397-08002B2CF9AE}" pid="42" name="SharedWithUsers">
    <vt:lpwstr>643;#Martin J Spence (DELWP);#6097;#Julie A Russ (DELWP);#470;#Quentin D Way (DELWP);#4369;#Marianne Munro (DELWP);#6516;#Kirstin Coote (DELWP);#7697;#Uditha L Bernard (DELWP);#6317;#Ashley Yilmaz (DELWP);#4578;#Leticia E Parish (DELWP);#7482;#Laia Juan M</vt:lpwstr>
  </property>
  <property fmtid="{D5CDD505-2E9C-101B-9397-08002B2CF9AE}" pid="43" name="MSIP_Label_b92b7feb-b287-442c-a072-f385b02ec972_Enabled">
    <vt:lpwstr>true</vt:lpwstr>
  </property>
  <property fmtid="{D5CDD505-2E9C-101B-9397-08002B2CF9AE}" pid="44" name="MSIP_Label_b92b7feb-b287-442c-a072-f385b02ec972_SetDate">
    <vt:lpwstr>2022-09-09T04:33:05Z</vt:lpwstr>
  </property>
  <property fmtid="{D5CDD505-2E9C-101B-9397-08002B2CF9AE}" pid="45" name="MSIP_Label_b92b7feb-b287-442c-a072-f385b02ec972_Method">
    <vt:lpwstr>Privileged</vt:lpwstr>
  </property>
  <property fmtid="{D5CDD505-2E9C-101B-9397-08002B2CF9AE}" pid="46" name="MSIP_Label_b92b7feb-b287-442c-a072-f385b02ec972_Name">
    <vt:lpwstr>Unofficial</vt:lpwstr>
  </property>
  <property fmtid="{D5CDD505-2E9C-101B-9397-08002B2CF9AE}" pid="47" name="MSIP_Label_b92b7feb-b287-442c-a072-f385b02ec972_SiteId">
    <vt:lpwstr>e8bdd6f7-fc18-4e48-a554-7f547927223b</vt:lpwstr>
  </property>
  <property fmtid="{D5CDD505-2E9C-101B-9397-08002B2CF9AE}" pid="48" name="MSIP_Label_b92b7feb-b287-442c-a072-f385b02ec972_ActionId">
    <vt:lpwstr>d3c9642f-f1f0-43ad-88f5-5da258df586a</vt:lpwstr>
  </property>
  <property fmtid="{D5CDD505-2E9C-101B-9397-08002B2CF9AE}" pid="49" name="MSIP_Label_b92b7feb-b287-442c-a072-f385b02ec972_ContentBits">
    <vt:lpwstr>2</vt:lpwstr>
  </property>
  <property fmtid="{D5CDD505-2E9C-101B-9397-08002B2CF9AE}" pid="50" name="Records Class Project">
    <vt:lpwstr/>
  </property>
  <property fmtid="{D5CDD505-2E9C-101B-9397-08002B2CF9AE}" pid="51" name="Record Purpose">
    <vt:lpwstr/>
  </property>
  <property fmtid="{D5CDD505-2E9C-101B-9397-08002B2CF9AE}" pid="52" name="Department Document Type">
    <vt:lpwstr/>
  </property>
</Properties>
</file>